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9E92D" w14:textId="0C46065C" w:rsidR="0010556B" w:rsidRDefault="00BC2499" w:rsidP="003D6BD7">
      <w:pPr>
        <w:pStyle w:val="Title"/>
        <w:spacing w:after="0"/>
        <w:rPr>
          <w:rFonts w:asciiTheme="minorHAnsi" w:hAnsiTheme="minorHAnsi" w:cstheme="minorHAnsi"/>
          <w:b/>
          <w:color w:val="auto"/>
          <w:sz w:val="24"/>
          <w:szCs w:val="36"/>
        </w:rPr>
      </w:pPr>
      <w:r w:rsidRPr="003B588E"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31AE9ADA" wp14:editId="727FD9DF">
            <wp:simplePos x="0" y="0"/>
            <wp:positionH relativeFrom="page">
              <wp:align>right</wp:align>
            </wp:positionH>
            <wp:positionV relativeFrom="paragraph">
              <wp:posOffset>-1166495</wp:posOffset>
            </wp:positionV>
            <wp:extent cx="7551420" cy="2194560"/>
            <wp:effectExtent l="0" t="0" r="0" b="0"/>
            <wp:wrapNone/>
            <wp:docPr id="3" name="Picture 3" descr="D:\StarPattern_new_M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Pattern_new_MH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80"/>
                    <a:stretch/>
                  </pic:blipFill>
                  <pic:spPr bwMode="auto">
                    <a:xfrm>
                      <a:off x="0" y="0"/>
                      <a:ext cx="75514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241A7" w14:textId="697039E5" w:rsidR="003D6BD7" w:rsidRPr="003D6BD7" w:rsidRDefault="003D6BD7" w:rsidP="003D6BD7">
      <w:pPr>
        <w:pStyle w:val="Title"/>
        <w:spacing w:after="0"/>
        <w:rPr>
          <w:rFonts w:asciiTheme="minorHAnsi" w:hAnsiTheme="minorHAnsi" w:cstheme="minorHAnsi"/>
          <w:b/>
          <w:color w:val="auto"/>
          <w:sz w:val="32"/>
          <w:szCs w:val="44"/>
        </w:rPr>
      </w:pPr>
      <w:r w:rsidRPr="003D6BD7">
        <w:rPr>
          <w:rFonts w:asciiTheme="minorHAnsi" w:hAnsiTheme="minorHAnsi" w:cstheme="minorHAnsi"/>
          <w:b/>
          <w:color w:val="auto"/>
          <w:sz w:val="32"/>
          <w:szCs w:val="44"/>
        </w:rPr>
        <w:t>Lived Experience Feedback</w:t>
      </w:r>
    </w:p>
    <w:p w14:paraId="05A99DFA" w14:textId="00C8BC9E" w:rsidR="003D6BD7" w:rsidRPr="003D6BD7" w:rsidRDefault="003D6BD7" w:rsidP="003D6BD7">
      <w:pPr>
        <w:pStyle w:val="Title"/>
        <w:spacing w:after="0"/>
        <w:rPr>
          <w:rFonts w:asciiTheme="minorHAnsi" w:hAnsiTheme="minorHAnsi" w:cstheme="minorHAnsi"/>
          <w:b/>
          <w:sz w:val="24"/>
          <w:szCs w:val="16"/>
        </w:rPr>
      </w:pPr>
      <w:r w:rsidRPr="003D6BD7">
        <w:rPr>
          <w:rFonts w:asciiTheme="minorHAnsi" w:hAnsiTheme="minorHAnsi" w:cstheme="minorHAnsi"/>
          <w:b/>
          <w:color w:val="auto"/>
          <w:sz w:val="32"/>
          <w:szCs w:val="44"/>
        </w:rPr>
        <w:t>Mental Health Act Statutory Review</w:t>
      </w:r>
      <w:r w:rsidRPr="003D6BD7">
        <w:rPr>
          <w:rFonts w:asciiTheme="minorHAnsi" w:hAnsiTheme="minorHAnsi" w:cstheme="minorHAnsi"/>
          <w:b/>
          <w:sz w:val="24"/>
          <w:szCs w:val="16"/>
        </w:rPr>
        <w:t xml:space="preserve"> </w:t>
      </w:r>
    </w:p>
    <w:p w14:paraId="1871A8E0" w14:textId="34AE0712" w:rsidR="003B588E" w:rsidRPr="003D6BD7" w:rsidRDefault="003D6BD7" w:rsidP="003D6BD7">
      <w:pPr>
        <w:rPr>
          <w:rFonts w:asciiTheme="minorHAnsi" w:hAnsiTheme="minorHAnsi" w:cstheme="minorHAnsi"/>
          <w:b/>
          <w:sz w:val="44"/>
          <w:szCs w:val="28"/>
        </w:rPr>
      </w:pPr>
      <w:r w:rsidRPr="003D6BD7">
        <w:rPr>
          <w:rFonts w:asciiTheme="minorHAnsi" w:hAnsiTheme="minorHAnsi" w:cstheme="minorHAnsi"/>
          <w:b/>
          <w:sz w:val="44"/>
          <w:szCs w:val="28"/>
        </w:rPr>
        <w:t xml:space="preserve">GRANT </w:t>
      </w:r>
      <w:r w:rsidR="00CD26BD" w:rsidRPr="003D6BD7">
        <w:rPr>
          <w:rFonts w:asciiTheme="minorHAnsi" w:hAnsiTheme="minorHAnsi" w:cstheme="minorHAnsi"/>
          <w:b/>
          <w:sz w:val="44"/>
          <w:szCs w:val="28"/>
        </w:rPr>
        <w:t>APPLICATION FORM</w:t>
      </w:r>
    </w:p>
    <w:p w14:paraId="4C4457E0" w14:textId="5ABB31AF" w:rsidR="00912555" w:rsidRPr="003D6BD7" w:rsidRDefault="00B5763A" w:rsidP="0006377B">
      <w:pPr>
        <w:pStyle w:val="Heading1"/>
        <w:shd w:val="clear" w:color="auto" w:fill="FBE4D5" w:themeFill="accent2" w:themeFillTint="33"/>
        <w:spacing w:before="0" w:after="0"/>
        <w:rPr>
          <w:rFonts w:asciiTheme="minorHAnsi" w:hAnsiTheme="minorHAnsi" w:cstheme="minorHAnsi"/>
          <w:color w:val="auto"/>
          <w:sz w:val="28"/>
        </w:rPr>
      </w:pPr>
      <w:r w:rsidRPr="003D6BD7">
        <w:rPr>
          <w:rFonts w:asciiTheme="minorHAnsi" w:hAnsiTheme="minorHAnsi" w:cstheme="minorHAnsi"/>
          <w:color w:val="auto"/>
          <w:sz w:val="28"/>
        </w:rPr>
        <w:t>SECTION 1</w:t>
      </w:r>
      <w:r w:rsidR="0006377B" w:rsidRPr="003D6BD7">
        <w:rPr>
          <w:rFonts w:asciiTheme="minorHAnsi" w:hAnsiTheme="minorHAnsi" w:cstheme="minorHAnsi"/>
          <w:color w:val="auto"/>
          <w:sz w:val="28"/>
        </w:rPr>
        <w:t xml:space="preserve">: </w:t>
      </w:r>
      <w:r w:rsidR="008F5538" w:rsidRPr="003D6BD7">
        <w:rPr>
          <w:rFonts w:asciiTheme="minorHAnsi" w:hAnsiTheme="minorHAnsi" w:cstheme="minorHAnsi"/>
          <w:color w:val="auto"/>
          <w:sz w:val="28"/>
        </w:rPr>
        <w:t>APPLICANT DETAILS</w:t>
      </w:r>
    </w:p>
    <w:p w14:paraId="3CBCC22B" w14:textId="77777777" w:rsidR="003B588E" w:rsidRPr="003B588E" w:rsidRDefault="003B588E" w:rsidP="003B588E">
      <w:pPr>
        <w:pStyle w:val="Heading2"/>
        <w:spacing w:before="0" w:after="0"/>
        <w:rPr>
          <w:rFonts w:asciiTheme="minorHAnsi" w:hAnsiTheme="minorHAnsi" w:cstheme="minorHAnsi"/>
          <w:color w:val="auto"/>
          <w:sz w:val="22"/>
          <w:szCs w:val="22"/>
        </w:rPr>
      </w:pPr>
    </w:p>
    <w:p w14:paraId="74EC0F81" w14:textId="2773C3FB" w:rsidR="00912555" w:rsidRPr="00FA79CD" w:rsidRDefault="00912555" w:rsidP="006D4728">
      <w:pPr>
        <w:pStyle w:val="Heading2"/>
        <w:spacing w:before="0" w:after="0"/>
        <w:rPr>
          <w:rFonts w:asciiTheme="minorHAnsi" w:hAnsiTheme="minorHAnsi" w:cstheme="minorHAnsi"/>
          <w:color w:val="auto"/>
          <w:sz w:val="24"/>
          <w:szCs w:val="22"/>
        </w:rPr>
      </w:pPr>
      <w:r w:rsidRPr="00FA79CD">
        <w:rPr>
          <w:rFonts w:asciiTheme="minorHAnsi" w:hAnsiTheme="minorHAnsi" w:cstheme="minorHAnsi"/>
          <w:color w:val="auto"/>
          <w:sz w:val="24"/>
          <w:szCs w:val="22"/>
        </w:rPr>
        <w:t>Organisation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e: Form - 1.1 Organisation"/>
        <w:tblDescription w:val="able: Form - 1.1 Organisation"/>
      </w:tblPr>
      <w:tblGrid>
        <w:gridCol w:w="3114"/>
        <w:gridCol w:w="6662"/>
      </w:tblGrid>
      <w:tr w:rsidR="003B588E" w:rsidRPr="003B588E" w14:paraId="4FF5EB8F" w14:textId="77777777" w:rsidTr="00F03159">
        <w:tc>
          <w:tcPr>
            <w:tcW w:w="3114" w:type="dxa"/>
            <w:shd w:val="clear" w:color="auto" w:fill="auto"/>
          </w:tcPr>
          <w:p w14:paraId="1F1BAD9E" w14:textId="77777777" w:rsidR="00912555" w:rsidRPr="003B588E" w:rsidRDefault="00912555" w:rsidP="003B588E">
            <w:pPr>
              <w:pStyle w:val="TableText"/>
              <w:spacing w:before="0" w:after="0"/>
              <w:ind w:right="170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  <w:r w:rsidRPr="003B588E">
              <w:rPr>
                <w:rFonts w:asciiTheme="minorHAnsi" w:hAnsiTheme="minorHAnsi" w:cstheme="minorHAnsi"/>
                <w:bCs/>
                <w:color w:val="auto"/>
                <w:sz w:val="22"/>
              </w:rPr>
              <w:t>Legal name of organisation:</w:t>
            </w:r>
          </w:p>
        </w:tc>
        <w:tc>
          <w:tcPr>
            <w:tcW w:w="6662" w:type="dxa"/>
            <w:shd w:val="clear" w:color="auto" w:fill="auto"/>
          </w:tcPr>
          <w:p w14:paraId="03E053A7" w14:textId="77777777" w:rsidR="00912555" w:rsidRPr="003B588E" w:rsidRDefault="0026785E" w:rsidP="003B588E">
            <w:pPr>
              <w:pStyle w:val="TableText"/>
              <w:spacing w:before="0" w:after="0"/>
              <w:ind w:right="170"/>
              <w:rPr>
                <w:rStyle w:val="PlaceholderText"/>
                <w:rFonts w:asciiTheme="minorHAnsi" w:hAnsiTheme="minorHAnsi" w:cstheme="minorHAnsi"/>
                <w:color w:val="auto"/>
                <w:sz w:val="22"/>
              </w:rPr>
            </w:pPr>
            <w:sdt>
              <w:sdtPr>
                <w:rPr>
                  <w:rStyle w:val="PlaceholderText"/>
                  <w:rFonts w:asciiTheme="minorHAnsi" w:hAnsiTheme="minorHAnsi" w:cstheme="minorHAnsi"/>
                  <w:color w:val="auto"/>
                  <w:sz w:val="22"/>
                </w:rPr>
                <w:alias w:val="Legal name of organisation"/>
                <w:tag w:val="Legal name of organisation"/>
                <w:id w:val="182020281"/>
                <w:placeholder>
                  <w:docPart w:val="C7F6762B12C9466A9DD40812877D7EFC"/>
                </w:placeholder>
                <w:showingPlcHdr/>
                <w:text/>
              </w:sdtPr>
              <w:sdtEndPr>
                <w:rPr>
                  <w:rStyle w:val="PlaceholderText"/>
                </w:rPr>
              </w:sdtEndPr>
              <w:sdtContent>
                <w:r w:rsidR="00912555"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Click here to enter text.</w:t>
                </w:r>
              </w:sdtContent>
            </w:sdt>
          </w:p>
        </w:tc>
      </w:tr>
      <w:tr w:rsidR="003B588E" w:rsidRPr="003B588E" w14:paraId="15CE1583" w14:textId="77777777" w:rsidTr="00F03159">
        <w:tc>
          <w:tcPr>
            <w:tcW w:w="3114" w:type="dxa"/>
            <w:shd w:val="clear" w:color="auto" w:fill="auto"/>
          </w:tcPr>
          <w:p w14:paraId="285AA824" w14:textId="77777777" w:rsidR="00912555" w:rsidRPr="003B588E" w:rsidRDefault="00912555" w:rsidP="003B588E">
            <w:pPr>
              <w:pStyle w:val="TableText"/>
              <w:spacing w:before="0" w:after="0"/>
              <w:ind w:right="170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  <w:r w:rsidRPr="003B588E">
              <w:rPr>
                <w:rFonts w:asciiTheme="minorHAnsi" w:hAnsiTheme="minorHAnsi" w:cstheme="minorHAnsi"/>
                <w:bCs/>
                <w:color w:val="auto"/>
                <w:sz w:val="22"/>
              </w:rPr>
              <w:t>Trading name (if applicable):</w:t>
            </w:r>
          </w:p>
        </w:tc>
        <w:tc>
          <w:tcPr>
            <w:tcW w:w="6662" w:type="dxa"/>
            <w:shd w:val="clear" w:color="auto" w:fill="auto"/>
          </w:tcPr>
          <w:p w14:paraId="38F122BA" w14:textId="77777777" w:rsidR="00912555" w:rsidRPr="003B588E" w:rsidRDefault="0026785E" w:rsidP="003B588E">
            <w:pPr>
              <w:pStyle w:val="TableText"/>
              <w:spacing w:before="0" w:after="0"/>
              <w:ind w:right="170"/>
              <w:rPr>
                <w:rFonts w:asciiTheme="minorHAnsi" w:hAnsiTheme="minorHAnsi" w:cstheme="minorHAnsi"/>
                <w:color w:val="auto"/>
                <w:sz w:val="22"/>
              </w:rPr>
            </w:pPr>
            <w:sdt>
              <w:sdtPr>
                <w:rPr>
                  <w:rFonts w:asciiTheme="minorHAnsi" w:hAnsiTheme="minorHAnsi" w:cstheme="minorHAnsi"/>
                  <w:color w:val="auto"/>
                  <w:sz w:val="22"/>
                </w:rPr>
                <w:alias w:val="Trading name "/>
                <w:tag w:val="Trading name "/>
                <w:id w:val="1287844560"/>
                <w:placeholder>
                  <w:docPart w:val="0FDD77A6C6154301ABA8D7B160507165"/>
                </w:placeholder>
                <w:showingPlcHdr/>
                <w:text/>
              </w:sdtPr>
              <w:sdtEndPr/>
              <w:sdtContent>
                <w:r w:rsidR="00912555"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Click here to enter text.</w:t>
                </w:r>
              </w:sdtContent>
            </w:sdt>
          </w:p>
        </w:tc>
      </w:tr>
      <w:tr w:rsidR="003B588E" w:rsidRPr="003B588E" w14:paraId="0A416A55" w14:textId="77777777" w:rsidTr="00F03159">
        <w:tc>
          <w:tcPr>
            <w:tcW w:w="3114" w:type="dxa"/>
            <w:shd w:val="clear" w:color="auto" w:fill="auto"/>
          </w:tcPr>
          <w:p w14:paraId="1E1BF133" w14:textId="77777777" w:rsidR="00107E93" w:rsidRPr="003B588E" w:rsidRDefault="00107E93" w:rsidP="003B588E">
            <w:pPr>
              <w:pStyle w:val="TableText"/>
              <w:spacing w:before="0" w:after="0"/>
              <w:ind w:right="170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  <w:r w:rsidRPr="003B588E">
              <w:rPr>
                <w:rFonts w:asciiTheme="minorHAnsi" w:hAnsiTheme="minorHAnsi" w:cstheme="minorHAnsi"/>
                <w:bCs/>
                <w:color w:val="auto"/>
                <w:sz w:val="22"/>
              </w:rPr>
              <w:t>ABN:</w:t>
            </w:r>
          </w:p>
        </w:tc>
        <w:tc>
          <w:tcPr>
            <w:tcW w:w="6662" w:type="dxa"/>
            <w:shd w:val="clear" w:color="auto" w:fill="auto"/>
          </w:tcPr>
          <w:p w14:paraId="3100E441" w14:textId="7117C1CC" w:rsidR="00107E93" w:rsidRPr="003B588E" w:rsidRDefault="0026785E" w:rsidP="003B588E">
            <w:pPr>
              <w:pStyle w:val="TableText"/>
              <w:spacing w:before="0" w:after="0"/>
              <w:ind w:right="170"/>
              <w:rPr>
                <w:rFonts w:asciiTheme="minorHAnsi" w:hAnsiTheme="minorHAnsi" w:cstheme="minorHAnsi"/>
                <w:color w:val="auto"/>
                <w:sz w:val="22"/>
              </w:rPr>
            </w:pPr>
            <w:sdt>
              <w:sdtPr>
                <w:rPr>
                  <w:rFonts w:asciiTheme="minorHAnsi" w:hAnsiTheme="minorHAnsi" w:cstheme="minorHAnsi"/>
                  <w:color w:val="auto"/>
                  <w:sz w:val="22"/>
                </w:rPr>
                <w:alias w:val="Postal address:"/>
                <w:tag w:val="Postal address:"/>
                <w:id w:val="-1295055364"/>
                <w:placeholder>
                  <w:docPart w:val="668DBCFA74544291B5D376143CB293FF"/>
                </w:placeholder>
                <w:showingPlcHdr/>
                <w:text/>
              </w:sdtPr>
              <w:sdtEndPr/>
              <w:sdtContent>
                <w:r w:rsidR="00381579"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Click here to enter text.</w:t>
                </w:r>
              </w:sdtContent>
            </w:sdt>
          </w:p>
        </w:tc>
      </w:tr>
      <w:tr w:rsidR="003B588E" w:rsidRPr="003B588E" w14:paraId="748A41D2" w14:textId="77777777" w:rsidTr="00F03159">
        <w:tc>
          <w:tcPr>
            <w:tcW w:w="3114" w:type="dxa"/>
            <w:shd w:val="clear" w:color="auto" w:fill="auto"/>
          </w:tcPr>
          <w:p w14:paraId="0A98F4C2" w14:textId="77777777" w:rsidR="00912555" w:rsidRPr="003B588E" w:rsidRDefault="00912555" w:rsidP="003B588E">
            <w:pPr>
              <w:pStyle w:val="TableText"/>
              <w:spacing w:before="0" w:after="0"/>
              <w:ind w:right="170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  <w:r w:rsidRPr="003B588E">
              <w:rPr>
                <w:rFonts w:asciiTheme="minorHAnsi" w:hAnsiTheme="minorHAnsi" w:cstheme="minorHAnsi"/>
                <w:bCs/>
                <w:color w:val="auto"/>
                <w:sz w:val="22"/>
              </w:rPr>
              <w:t>Postal address:</w:t>
            </w:r>
          </w:p>
        </w:tc>
        <w:tc>
          <w:tcPr>
            <w:tcW w:w="6662" w:type="dxa"/>
            <w:shd w:val="clear" w:color="auto" w:fill="auto"/>
          </w:tcPr>
          <w:p w14:paraId="28F25A98" w14:textId="77777777" w:rsidR="00912555" w:rsidRPr="003B588E" w:rsidRDefault="0026785E" w:rsidP="003B588E">
            <w:pPr>
              <w:pStyle w:val="TableText"/>
              <w:spacing w:before="0" w:after="0"/>
              <w:ind w:right="170"/>
              <w:rPr>
                <w:rFonts w:asciiTheme="minorHAnsi" w:hAnsiTheme="minorHAnsi" w:cstheme="minorHAnsi"/>
                <w:color w:val="auto"/>
                <w:sz w:val="22"/>
              </w:rPr>
            </w:pPr>
            <w:sdt>
              <w:sdtPr>
                <w:rPr>
                  <w:rFonts w:asciiTheme="minorHAnsi" w:hAnsiTheme="minorHAnsi" w:cstheme="minorHAnsi"/>
                  <w:color w:val="auto"/>
                  <w:sz w:val="22"/>
                </w:rPr>
                <w:alias w:val="Postal address:"/>
                <w:tag w:val="Postal address:"/>
                <w:id w:val="-2059618046"/>
                <w:placeholder>
                  <w:docPart w:val="54B78FDBEDD54D74BF833048E43CA722"/>
                </w:placeholder>
                <w:showingPlcHdr/>
                <w:text/>
              </w:sdtPr>
              <w:sdtEndPr/>
              <w:sdtContent>
                <w:r w:rsidR="00912555"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Click here to enter text.</w:t>
                </w:r>
              </w:sdtContent>
            </w:sdt>
          </w:p>
        </w:tc>
      </w:tr>
      <w:tr w:rsidR="003B588E" w:rsidRPr="003B588E" w14:paraId="60918455" w14:textId="77777777" w:rsidTr="00F03159">
        <w:tc>
          <w:tcPr>
            <w:tcW w:w="3114" w:type="dxa"/>
            <w:shd w:val="clear" w:color="auto" w:fill="auto"/>
          </w:tcPr>
          <w:p w14:paraId="770C15DD" w14:textId="77777777" w:rsidR="00977D46" w:rsidRPr="003B588E" w:rsidRDefault="00977D46" w:rsidP="003B588E">
            <w:pPr>
              <w:pStyle w:val="TableText"/>
              <w:spacing w:before="0" w:after="0"/>
              <w:ind w:right="170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  <w:r w:rsidRPr="003B588E">
              <w:rPr>
                <w:rFonts w:asciiTheme="minorHAnsi" w:hAnsiTheme="minorHAnsi" w:cstheme="minorHAnsi"/>
                <w:bCs/>
                <w:color w:val="auto"/>
                <w:sz w:val="22"/>
              </w:rPr>
              <w:t>Suburb:</w:t>
            </w:r>
          </w:p>
        </w:tc>
        <w:tc>
          <w:tcPr>
            <w:tcW w:w="6662" w:type="dxa"/>
            <w:shd w:val="clear" w:color="auto" w:fill="auto"/>
          </w:tcPr>
          <w:p w14:paraId="25AFB3CD" w14:textId="77777777" w:rsidR="00977D46" w:rsidRPr="003B588E" w:rsidRDefault="0026785E" w:rsidP="003B588E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alias w:val="Suburb"/>
                <w:tag w:val="Suburb"/>
                <w:id w:val="-140739803"/>
                <w:placeholder>
                  <w:docPart w:val="855B9B5D59394C208F0217CCD13D9D04"/>
                </w:placeholder>
                <w:showingPlcHdr/>
                <w:text/>
              </w:sdtPr>
              <w:sdtEndPr/>
              <w:sdtContent>
                <w:r w:rsidR="00977D46"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Click here to enter text.</w:t>
                </w:r>
              </w:sdtContent>
            </w:sdt>
          </w:p>
        </w:tc>
      </w:tr>
      <w:tr w:rsidR="003B588E" w:rsidRPr="003B588E" w14:paraId="7A440163" w14:textId="77777777" w:rsidTr="00F03159">
        <w:tc>
          <w:tcPr>
            <w:tcW w:w="3114" w:type="dxa"/>
            <w:shd w:val="clear" w:color="auto" w:fill="auto"/>
          </w:tcPr>
          <w:p w14:paraId="498E87F2" w14:textId="77777777" w:rsidR="00977D46" w:rsidRPr="003B588E" w:rsidRDefault="00977D46" w:rsidP="003B588E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3B588E">
              <w:rPr>
                <w:rFonts w:asciiTheme="minorHAnsi" w:hAnsiTheme="minorHAnsi" w:cstheme="minorHAnsi"/>
                <w:bCs/>
                <w:sz w:val="22"/>
              </w:rPr>
              <w:t>Postcode:</w:t>
            </w:r>
          </w:p>
        </w:tc>
        <w:tc>
          <w:tcPr>
            <w:tcW w:w="6662" w:type="dxa"/>
            <w:shd w:val="clear" w:color="auto" w:fill="auto"/>
          </w:tcPr>
          <w:p w14:paraId="7C022B4C" w14:textId="77777777" w:rsidR="00977D46" w:rsidRPr="003B588E" w:rsidRDefault="0026785E" w:rsidP="003B588E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alias w:val="Postcode"/>
                <w:tag w:val="Postcode"/>
                <w:id w:val="159046749"/>
                <w:placeholder>
                  <w:docPart w:val="0BAAEBB1C896423380102342B249C832"/>
                </w:placeholder>
                <w:showingPlcHdr/>
                <w:text/>
              </w:sdtPr>
              <w:sdtEndPr/>
              <w:sdtContent>
                <w:r w:rsidR="00977D46"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Click here to enter text.</w:t>
                </w:r>
              </w:sdtContent>
            </w:sdt>
          </w:p>
        </w:tc>
      </w:tr>
      <w:tr w:rsidR="003B588E" w:rsidRPr="003B588E" w14:paraId="2E7CB5AF" w14:textId="77777777" w:rsidTr="00F03159">
        <w:tc>
          <w:tcPr>
            <w:tcW w:w="3114" w:type="dxa"/>
            <w:shd w:val="clear" w:color="auto" w:fill="auto"/>
          </w:tcPr>
          <w:p w14:paraId="1DF619B2" w14:textId="77777777" w:rsidR="00977D46" w:rsidRPr="003B588E" w:rsidRDefault="00977D46" w:rsidP="003B588E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3B588E">
              <w:rPr>
                <w:rFonts w:asciiTheme="minorHAnsi" w:hAnsiTheme="minorHAnsi" w:cstheme="minorHAnsi"/>
                <w:bCs/>
                <w:sz w:val="22"/>
              </w:rPr>
              <w:t>Telephone:</w:t>
            </w:r>
          </w:p>
        </w:tc>
        <w:tc>
          <w:tcPr>
            <w:tcW w:w="6662" w:type="dxa"/>
            <w:shd w:val="clear" w:color="auto" w:fill="auto"/>
          </w:tcPr>
          <w:p w14:paraId="05447658" w14:textId="77777777" w:rsidR="00977D46" w:rsidRPr="003B588E" w:rsidRDefault="0026785E" w:rsidP="003B588E">
            <w:pPr>
              <w:pStyle w:val="TableText"/>
              <w:spacing w:before="0" w:after="0"/>
              <w:ind w:right="170"/>
              <w:rPr>
                <w:rFonts w:asciiTheme="minorHAnsi" w:hAnsiTheme="minorHAnsi" w:cstheme="minorHAnsi"/>
                <w:color w:val="auto"/>
                <w:sz w:val="22"/>
              </w:rPr>
            </w:pPr>
            <w:sdt>
              <w:sdtPr>
                <w:rPr>
                  <w:rFonts w:asciiTheme="minorHAnsi" w:hAnsiTheme="minorHAnsi" w:cstheme="minorHAnsi"/>
                  <w:color w:val="auto"/>
                  <w:sz w:val="22"/>
                </w:rPr>
                <w:alias w:val="Telephone"/>
                <w:tag w:val="Telephone"/>
                <w:id w:val="-1722820974"/>
                <w:placeholder>
                  <w:docPart w:val="FB32850302CD42C19134AC0D47513126"/>
                </w:placeholder>
                <w:showingPlcHdr/>
                <w:text/>
              </w:sdtPr>
              <w:sdtEndPr/>
              <w:sdtContent>
                <w:r w:rsidR="00977D46"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Click here to enter text.</w:t>
                </w:r>
              </w:sdtContent>
            </w:sdt>
          </w:p>
        </w:tc>
      </w:tr>
    </w:tbl>
    <w:p w14:paraId="5804C2F1" w14:textId="5DFE39E1" w:rsidR="003B588E" w:rsidRPr="00B61DDB" w:rsidRDefault="003B588E" w:rsidP="003B588E">
      <w:pPr>
        <w:pStyle w:val="Heading2"/>
        <w:spacing w:before="0" w:after="0"/>
        <w:rPr>
          <w:rFonts w:asciiTheme="minorHAnsi" w:hAnsiTheme="minorHAnsi" w:cstheme="minorHAnsi"/>
          <w:color w:val="auto"/>
          <w:sz w:val="8"/>
          <w:szCs w:val="22"/>
        </w:rPr>
      </w:pPr>
    </w:p>
    <w:p w14:paraId="5D78A88C" w14:textId="69AB745C" w:rsidR="00977D46" w:rsidRDefault="00912555" w:rsidP="003D6BD7">
      <w:pPr>
        <w:pStyle w:val="Heading2"/>
        <w:spacing w:before="0" w:after="0"/>
        <w:rPr>
          <w:rFonts w:asciiTheme="minorHAnsi" w:hAnsiTheme="minorHAnsi" w:cstheme="minorHAnsi"/>
          <w:color w:val="auto"/>
          <w:sz w:val="22"/>
          <w:szCs w:val="22"/>
        </w:rPr>
      </w:pPr>
      <w:r w:rsidRPr="00FA79CD">
        <w:rPr>
          <w:rFonts w:asciiTheme="minorHAnsi" w:hAnsiTheme="minorHAnsi" w:cstheme="minorHAnsi"/>
          <w:color w:val="auto"/>
          <w:sz w:val="24"/>
          <w:szCs w:val="22"/>
        </w:rPr>
        <w:t>Entity type</w:t>
      </w:r>
      <w:r w:rsidR="003D6BD7">
        <w:rPr>
          <w:rFonts w:asciiTheme="minorHAnsi" w:hAnsiTheme="minorHAnsi" w:cstheme="minorHAnsi"/>
          <w:color w:val="auto"/>
          <w:sz w:val="24"/>
          <w:szCs w:val="22"/>
        </w:rPr>
        <w:t xml:space="preserve"> </w:t>
      </w:r>
      <w:r w:rsidRPr="003D6BD7">
        <w:rPr>
          <w:rFonts w:asciiTheme="minorHAnsi" w:hAnsiTheme="minorHAnsi" w:cstheme="minorHAnsi"/>
          <w:b w:val="0"/>
          <w:bCs w:val="0"/>
          <w:color w:val="auto"/>
          <w:sz w:val="22"/>
          <w:szCs w:val="22"/>
        </w:rPr>
        <w:t>Please tick the box which best describes your organisation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e: Form - 1.1 Organisation"/>
        <w:tblDescription w:val="able: Form - 1.1 Organisation"/>
      </w:tblPr>
      <w:tblGrid>
        <w:gridCol w:w="675"/>
        <w:gridCol w:w="9101"/>
      </w:tblGrid>
      <w:tr w:rsidR="003B588E" w:rsidRPr="003B588E" w14:paraId="0D678786" w14:textId="77777777" w:rsidTr="00F03159">
        <w:tc>
          <w:tcPr>
            <w:tcW w:w="675" w:type="dxa"/>
            <w:shd w:val="clear" w:color="auto" w:fill="auto"/>
          </w:tcPr>
          <w:p w14:paraId="78E6E2FE" w14:textId="77777777" w:rsidR="008707DD" w:rsidRPr="003B588E" w:rsidRDefault="0026785E" w:rsidP="003B588E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1378128506"/>
                <w14:checkbox>
                  <w14:checked w14:val="0"/>
                  <w14:checkedState w14:val="2612" w14:font="MS Mincho"/>
                  <w14:uncheckedState w14:val="2610" w14:font="MS Mincho"/>
                </w14:checkbox>
              </w:sdtPr>
              <w:sdtEndPr/>
              <w:sdtContent>
                <w:r w:rsidR="008707DD" w:rsidRPr="003B588E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101" w:type="dxa"/>
            <w:shd w:val="clear" w:color="auto" w:fill="auto"/>
          </w:tcPr>
          <w:p w14:paraId="4C9F114D" w14:textId="77777777" w:rsidR="008707DD" w:rsidRPr="003B588E" w:rsidRDefault="008707DD" w:rsidP="003B588E">
            <w:pPr>
              <w:pStyle w:val="BodyText"/>
              <w:tabs>
                <w:tab w:val="left" w:pos="3261"/>
              </w:tabs>
              <w:spacing w:after="0" w:line="24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B588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Incorporated association</w:t>
            </w:r>
          </w:p>
        </w:tc>
      </w:tr>
      <w:tr w:rsidR="003B588E" w:rsidRPr="003B588E" w14:paraId="04CEB686" w14:textId="77777777" w:rsidTr="00F03159">
        <w:tc>
          <w:tcPr>
            <w:tcW w:w="675" w:type="dxa"/>
            <w:shd w:val="clear" w:color="auto" w:fill="auto"/>
          </w:tcPr>
          <w:p w14:paraId="57C6DD45" w14:textId="77777777" w:rsidR="008707DD" w:rsidRPr="003B588E" w:rsidRDefault="0026785E" w:rsidP="003B588E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534857329"/>
                <w14:checkbox>
                  <w14:checked w14:val="0"/>
                  <w14:checkedState w14:val="2612" w14:font="MS Mincho"/>
                  <w14:uncheckedState w14:val="2610" w14:font="MS Mincho"/>
                </w14:checkbox>
              </w:sdtPr>
              <w:sdtEndPr/>
              <w:sdtContent>
                <w:r w:rsidR="008707DD" w:rsidRPr="003B588E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101" w:type="dxa"/>
            <w:shd w:val="clear" w:color="auto" w:fill="auto"/>
          </w:tcPr>
          <w:p w14:paraId="032385C0" w14:textId="77777777" w:rsidR="008707DD" w:rsidRPr="003B588E" w:rsidRDefault="008707DD" w:rsidP="003B588E">
            <w:pPr>
              <w:pStyle w:val="BodyText"/>
              <w:tabs>
                <w:tab w:val="left" w:pos="3969"/>
              </w:tabs>
              <w:spacing w:after="0" w:line="24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B588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Local government authority</w:t>
            </w:r>
          </w:p>
        </w:tc>
      </w:tr>
      <w:tr w:rsidR="003B588E" w:rsidRPr="003B588E" w14:paraId="020E35B9" w14:textId="77777777" w:rsidTr="00F03159">
        <w:tc>
          <w:tcPr>
            <w:tcW w:w="675" w:type="dxa"/>
            <w:shd w:val="clear" w:color="auto" w:fill="auto"/>
          </w:tcPr>
          <w:p w14:paraId="093CE6C3" w14:textId="77777777" w:rsidR="008707DD" w:rsidRPr="003B588E" w:rsidRDefault="0026785E" w:rsidP="003B588E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260681922"/>
                <w14:checkbox>
                  <w14:checked w14:val="0"/>
                  <w14:checkedState w14:val="2612" w14:font="MS Mincho"/>
                  <w14:uncheckedState w14:val="2610" w14:font="MS Mincho"/>
                </w14:checkbox>
              </w:sdtPr>
              <w:sdtEndPr/>
              <w:sdtContent>
                <w:r w:rsidR="008707DD" w:rsidRPr="003B588E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101" w:type="dxa"/>
            <w:shd w:val="clear" w:color="auto" w:fill="auto"/>
          </w:tcPr>
          <w:p w14:paraId="006D742B" w14:textId="73D7B471" w:rsidR="008707DD" w:rsidRPr="003B588E" w:rsidRDefault="005D61DF" w:rsidP="003B588E">
            <w:pPr>
              <w:pStyle w:val="BodyText"/>
              <w:tabs>
                <w:tab w:val="left" w:pos="3969"/>
              </w:tabs>
              <w:spacing w:after="0" w:line="24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Not </w:t>
            </w:r>
            <w:r w:rsidR="00484684" w:rsidRPr="003B588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for</w:t>
            </w:r>
            <w:r w:rsidR="00934A8B" w:rsidRPr="003B588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Profit Organisation </w:t>
            </w:r>
          </w:p>
        </w:tc>
      </w:tr>
      <w:tr w:rsidR="003B588E" w:rsidRPr="003B588E" w14:paraId="11EBCFEB" w14:textId="77777777" w:rsidTr="00F03159">
        <w:tc>
          <w:tcPr>
            <w:tcW w:w="675" w:type="dxa"/>
            <w:shd w:val="clear" w:color="auto" w:fill="auto"/>
          </w:tcPr>
          <w:p w14:paraId="762FAB33" w14:textId="77777777" w:rsidR="008707DD" w:rsidRPr="003B588E" w:rsidRDefault="0026785E" w:rsidP="003B588E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1251114707"/>
                <w14:checkbox>
                  <w14:checked w14:val="0"/>
                  <w14:checkedState w14:val="2612" w14:font="MS Mincho"/>
                  <w14:uncheckedState w14:val="2610" w14:font="MS Mincho"/>
                </w14:checkbox>
              </w:sdtPr>
              <w:sdtEndPr/>
              <w:sdtContent>
                <w:r w:rsidR="008707DD" w:rsidRPr="003B588E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101" w:type="dxa"/>
            <w:shd w:val="clear" w:color="auto" w:fill="auto"/>
          </w:tcPr>
          <w:p w14:paraId="1DC7B808" w14:textId="77777777" w:rsidR="008707DD" w:rsidRPr="003B588E" w:rsidRDefault="008707DD" w:rsidP="003B588E">
            <w:pPr>
              <w:pStyle w:val="BodyText"/>
              <w:tabs>
                <w:tab w:val="left" w:pos="3969"/>
              </w:tabs>
              <w:spacing w:after="0" w:line="24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B588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Aboriginal corporation</w:t>
            </w:r>
          </w:p>
        </w:tc>
      </w:tr>
      <w:tr w:rsidR="00B61DDB" w:rsidRPr="003B588E" w14:paraId="0A02CD11" w14:textId="77777777" w:rsidTr="00B61DD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B7912" w14:textId="77777777" w:rsidR="00B61DDB" w:rsidRDefault="0026785E" w:rsidP="00853AD0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135075818"/>
                <w14:checkbox>
                  <w14:checked w14:val="0"/>
                  <w14:checkedState w14:val="2612" w14:font="MS Mincho"/>
                  <w14:uncheckedState w14:val="2610" w14:font="MS Mincho"/>
                </w14:checkbox>
              </w:sdtPr>
              <w:sdtEndPr/>
              <w:sdtContent>
                <w:r w:rsidR="00B61DDB" w:rsidRPr="00B61DDB">
                  <w:rPr>
                    <w:rFonts w:ascii="Segoe UI Symbol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06294" w14:textId="77777777" w:rsidR="00B61DDB" w:rsidRDefault="00B61DDB" w:rsidP="00853AD0">
            <w:pPr>
              <w:pStyle w:val="BodyText"/>
              <w:tabs>
                <w:tab w:val="left" w:pos="3969"/>
              </w:tabs>
              <w:spacing w:after="0" w:line="24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Sole Trader (ABN registered)</w:t>
            </w:r>
          </w:p>
        </w:tc>
      </w:tr>
      <w:tr w:rsidR="003B588E" w:rsidRPr="003B588E" w14:paraId="115B1974" w14:textId="77777777" w:rsidTr="00F03159">
        <w:tc>
          <w:tcPr>
            <w:tcW w:w="675" w:type="dxa"/>
            <w:shd w:val="clear" w:color="auto" w:fill="auto"/>
          </w:tcPr>
          <w:p w14:paraId="0A8055D8" w14:textId="77777777" w:rsidR="008707DD" w:rsidRPr="003B588E" w:rsidRDefault="0026785E" w:rsidP="003B588E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1471095446"/>
                <w14:checkbox>
                  <w14:checked w14:val="0"/>
                  <w14:checkedState w14:val="2612" w14:font="MS Mincho"/>
                  <w14:uncheckedState w14:val="2610" w14:font="MS Mincho"/>
                </w14:checkbox>
              </w:sdtPr>
              <w:sdtEndPr/>
              <w:sdtContent>
                <w:r w:rsidR="008707DD" w:rsidRPr="003B588E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101" w:type="dxa"/>
            <w:shd w:val="clear" w:color="auto" w:fill="auto"/>
          </w:tcPr>
          <w:p w14:paraId="7869E3F5" w14:textId="2DA25B65" w:rsidR="008707DD" w:rsidRPr="003B588E" w:rsidRDefault="003F78DA" w:rsidP="003B588E">
            <w:pPr>
              <w:pStyle w:val="TableText"/>
              <w:spacing w:before="0" w:after="0"/>
              <w:ind w:left="0" w:right="17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Organisation established under an Act of Parliament</w:t>
            </w:r>
          </w:p>
        </w:tc>
      </w:tr>
      <w:tr w:rsidR="005D61DF" w:rsidRPr="003B588E" w14:paraId="428F7F4C" w14:textId="77777777" w:rsidTr="00F03159">
        <w:tc>
          <w:tcPr>
            <w:tcW w:w="675" w:type="dxa"/>
            <w:shd w:val="clear" w:color="auto" w:fill="auto"/>
          </w:tcPr>
          <w:p w14:paraId="23C2116B" w14:textId="77777777" w:rsidR="005D61DF" w:rsidRPr="003B588E" w:rsidRDefault="0026785E" w:rsidP="000E1770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195202467"/>
                <w14:checkbox>
                  <w14:checked w14:val="0"/>
                  <w14:checkedState w14:val="2612" w14:font="MS Mincho"/>
                  <w14:uncheckedState w14:val="2610" w14:font="MS Mincho"/>
                </w14:checkbox>
              </w:sdtPr>
              <w:sdtEndPr/>
              <w:sdtContent>
                <w:r w:rsidR="005D61DF" w:rsidRPr="003B588E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101" w:type="dxa"/>
            <w:shd w:val="clear" w:color="auto" w:fill="auto"/>
          </w:tcPr>
          <w:p w14:paraId="6722F14A" w14:textId="4483AFBB" w:rsidR="005D61DF" w:rsidRPr="003F78DA" w:rsidRDefault="003F78DA" w:rsidP="000E1770">
            <w:pPr>
              <w:pStyle w:val="BodyText"/>
              <w:tabs>
                <w:tab w:val="left" w:pos="3969"/>
              </w:tabs>
              <w:spacing w:after="0" w:line="24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F78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Unincorporated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group (must apply under auspice of an incorporated organisation of WA local government authority</w:t>
            </w:r>
            <w:r w:rsidR="008A236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)</w:t>
            </w:r>
          </w:p>
        </w:tc>
      </w:tr>
      <w:tr w:rsidR="005D61DF" w:rsidRPr="003B588E" w14:paraId="4DF0CC79" w14:textId="77777777" w:rsidTr="00F03159">
        <w:tc>
          <w:tcPr>
            <w:tcW w:w="675" w:type="dxa"/>
            <w:shd w:val="clear" w:color="auto" w:fill="auto"/>
          </w:tcPr>
          <w:p w14:paraId="1613512A" w14:textId="77777777" w:rsidR="005D61DF" w:rsidRPr="003B588E" w:rsidRDefault="0026785E" w:rsidP="000E1770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236907951"/>
                <w14:checkbox>
                  <w14:checked w14:val="0"/>
                  <w14:checkedState w14:val="2612" w14:font="MS Mincho"/>
                  <w14:uncheckedState w14:val="2610" w14:font="MS Mincho"/>
                </w14:checkbox>
              </w:sdtPr>
              <w:sdtEndPr/>
              <w:sdtContent>
                <w:r w:rsidR="005D61DF" w:rsidRPr="003B588E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9101" w:type="dxa"/>
            <w:shd w:val="clear" w:color="auto" w:fill="auto"/>
          </w:tcPr>
          <w:p w14:paraId="7E1D87D4" w14:textId="77777777" w:rsidR="005D61DF" w:rsidRPr="003B588E" w:rsidRDefault="005D61DF" w:rsidP="000E1770">
            <w:pPr>
              <w:pStyle w:val="TableText"/>
              <w:spacing w:before="0" w:after="0"/>
              <w:ind w:left="0" w:right="170"/>
              <w:rPr>
                <w:rFonts w:asciiTheme="minorHAnsi" w:hAnsiTheme="minorHAnsi" w:cstheme="minorHAnsi"/>
                <w:color w:val="auto"/>
                <w:sz w:val="22"/>
              </w:rPr>
            </w:pPr>
            <w:r w:rsidRPr="003B588E">
              <w:rPr>
                <w:rFonts w:asciiTheme="minorHAnsi" w:hAnsiTheme="minorHAnsi" w:cstheme="minorHAnsi"/>
                <w:color w:val="auto"/>
                <w:sz w:val="22"/>
              </w:rPr>
              <w:t xml:space="preserve">Other – Please detail: </w:t>
            </w:r>
            <w:sdt>
              <w:sdtPr>
                <w:rPr>
                  <w:rFonts w:asciiTheme="minorHAnsi" w:hAnsiTheme="minorHAnsi" w:cstheme="minorHAnsi"/>
                  <w:color w:val="auto"/>
                  <w:sz w:val="22"/>
                </w:rPr>
                <w:id w:val="-907305048"/>
                <w:showingPlcHdr/>
                <w:text/>
              </w:sdtPr>
              <w:sdtEndPr/>
              <w:sdtContent>
                <w:r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Click here to enter text.</w:t>
                </w:r>
              </w:sdtContent>
            </w:sdt>
          </w:p>
        </w:tc>
      </w:tr>
    </w:tbl>
    <w:p w14:paraId="4F410DBC" w14:textId="77777777" w:rsidR="00B61DDB" w:rsidRPr="00B61DDB" w:rsidRDefault="00B61DDB" w:rsidP="00792ECA">
      <w:pPr>
        <w:tabs>
          <w:tab w:val="num" w:pos="540"/>
        </w:tabs>
        <w:spacing w:after="0"/>
        <w:jc w:val="both"/>
        <w:rPr>
          <w:rFonts w:asciiTheme="minorHAnsi" w:hAnsiTheme="minorHAnsi" w:cstheme="minorHAnsi"/>
          <w:b/>
          <w:i/>
          <w:iCs/>
          <w:sz w:val="10"/>
          <w:szCs w:val="20"/>
        </w:rPr>
      </w:pPr>
    </w:p>
    <w:p w14:paraId="26FB7127" w14:textId="34738607" w:rsidR="00973E99" w:rsidRDefault="00792ECA" w:rsidP="00792ECA">
      <w:pPr>
        <w:tabs>
          <w:tab w:val="num" w:pos="540"/>
        </w:tabs>
        <w:spacing w:after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6B26A5">
        <w:rPr>
          <w:rFonts w:asciiTheme="minorHAnsi" w:hAnsiTheme="minorHAnsi" w:cstheme="minorHAnsi"/>
          <w:b/>
          <w:i/>
          <w:iCs/>
          <w:sz w:val="20"/>
          <w:szCs w:val="20"/>
        </w:rPr>
        <w:t>If your organisation is incorporated</w:t>
      </w:r>
      <w:r w:rsidR="006B26A5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or you are a sole </w:t>
      </w:r>
      <w:r w:rsidR="0046581A">
        <w:rPr>
          <w:rFonts w:asciiTheme="minorHAnsi" w:hAnsiTheme="minorHAnsi" w:cstheme="minorHAnsi"/>
          <w:b/>
          <w:i/>
          <w:iCs/>
          <w:sz w:val="20"/>
          <w:szCs w:val="20"/>
        </w:rPr>
        <w:t>trader,</w:t>
      </w:r>
      <w:r w:rsidRPr="006B26A5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please skip this question.</w:t>
      </w:r>
      <w:r w:rsidR="003D6BD7" w:rsidRPr="006B26A5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6B26A5">
        <w:rPr>
          <w:rFonts w:asciiTheme="minorHAnsi" w:hAnsiTheme="minorHAnsi" w:cstheme="minorHAnsi"/>
          <w:i/>
          <w:iCs/>
          <w:sz w:val="20"/>
          <w:szCs w:val="20"/>
        </w:rPr>
        <w:t xml:space="preserve">If your organisation is </w:t>
      </w:r>
      <w:r w:rsidRPr="006B26A5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not </w:t>
      </w:r>
      <w:r w:rsidRPr="006B26A5">
        <w:rPr>
          <w:rFonts w:asciiTheme="minorHAnsi" w:hAnsiTheme="minorHAnsi" w:cstheme="minorHAnsi"/>
          <w:i/>
          <w:iCs/>
          <w:sz w:val="20"/>
          <w:szCs w:val="20"/>
        </w:rPr>
        <w:t>incorporated, the grant must be applied for on your behalf by a not-for-profit incorporated organisation or a local government. The administering organisation will be responsible for accepting and adhering to the conditions of the grant, maintaining financial records and providing acquittal information, should your application be successful.</w:t>
      </w:r>
    </w:p>
    <w:p w14:paraId="4EE97955" w14:textId="77777777" w:rsidR="00741313" w:rsidRPr="006B26A5" w:rsidRDefault="00741313" w:rsidP="00792ECA">
      <w:pPr>
        <w:tabs>
          <w:tab w:val="num" w:pos="540"/>
        </w:tabs>
        <w:spacing w:after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tbl>
      <w:tblPr>
        <w:tblpPr w:leftFromText="180" w:rightFromText="180" w:vertAnchor="text" w:horzAnchor="margin" w:tblpY="30"/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e: Form - 1.4 Sponsoring organisation"/>
        <w:tblDescription w:val="Table: Form - 1.4 Sponsoring organisation"/>
      </w:tblPr>
      <w:tblGrid>
        <w:gridCol w:w="3148"/>
        <w:gridCol w:w="2604"/>
        <w:gridCol w:w="1488"/>
        <w:gridCol w:w="2570"/>
      </w:tblGrid>
      <w:tr w:rsidR="006B26A5" w:rsidRPr="006B26A5" w14:paraId="32051EA2" w14:textId="77777777" w:rsidTr="00DD4B73">
        <w:trPr>
          <w:trHeight w:hRule="exact" w:val="576"/>
        </w:trPr>
        <w:tc>
          <w:tcPr>
            <w:tcW w:w="3148" w:type="dxa"/>
            <w:shd w:val="clear" w:color="auto" w:fill="auto"/>
          </w:tcPr>
          <w:p w14:paraId="4C4E1EDA" w14:textId="01EAC299" w:rsidR="00973E99" w:rsidRPr="006B26A5" w:rsidRDefault="00973E99" w:rsidP="00973E99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r w:rsidRPr="006B26A5">
              <w:rPr>
                <w:rFonts w:asciiTheme="minorHAnsi" w:hAnsiTheme="minorHAnsi" w:cstheme="minorHAnsi"/>
                <w:sz w:val="22"/>
              </w:rPr>
              <w:t>Legal name of incorporated administering organisation:</w:t>
            </w:r>
          </w:p>
        </w:tc>
        <w:tc>
          <w:tcPr>
            <w:tcW w:w="6662" w:type="dxa"/>
            <w:gridSpan w:val="3"/>
            <w:shd w:val="clear" w:color="auto" w:fill="FFFFFF" w:themeFill="background1"/>
          </w:tcPr>
          <w:p w14:paraId="6C025F0B" w14:textId="77777777" w:rsidR="00973E99" w:rsidRPr="006B26A5" w:rsidRDefault="0026785E" w:rsidP="00973E99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alias w:val="Legal name of administering organisation"/>
                <w:tag w:val="Legal name of administering organisation"/>
                <w:id w:val="1759402933"/>
                <w:showingPlcHdr/>
                <w:text/>
              </w:sdtPr>
              <w:sdtEndPr/>
              <w:sdtContent>
                <w:r w:rsidR="00973E99" w:rsidRPr="006B26A5">
                  <w:rPr>
                    <w:rFonts w:asciiTheme="minorHAnsi" w:hAnsiTheme="minorHAnsi" w:cstheme="minorHAnsi"/>
                    <w:sz w:val="22"/>
                    <w:shd w:val="clear" w:color="auto" w:fill="FFFFFF" w:themeFill="background1"/>
                  </w:rPr>
                  <w:t>Click here to enter text.</w:t>
                </w:r>
              </w:sdtContent>
            </w:sdt>
          </w:p>
        </w:tc>
      </w:tr>
      <w:tr w:rsidR="006B26A5" w:rsidRPr="006B26A5" w14:paraId="3D0488CA" w14:textId="77777777" w:rsidTr="00973E99">
        <w:trPr>
          <w:trHeight w:hRule="exact" w:val="340"/>
        </w:trPr>
        <w:tc>
          <w:tcPr>
            <w:tcW w:w="3148" w:type="dxa"/>
            <w:shd w:val="clear" w:color="auto" w:fill="auto"/>
          </w:tcPr>
          <w:p w14:paraId="09750D96" w14:textId="77777777" w:rsidR="00973E99" w:rsidRPr="006B26A5" w:rsidRDefault="00973E99" w:rsidP="00973E99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r w:rsidRPr="006B26A5">
              <w:rPr>
                <w:rFonts w:asciiTheme="minorHAnsi" w:hAnsiTheme="minorHAnsi" w:cstheme="minorHAnsi"/>
                <w:sz w:val="22"/>
              </w:rPr>
              <w:t xml:space="preserve">Trading name </w:t>
            </w:r>
            <w:r w:rsidRPr="006B26A5">
              <w:rPr>
                <w:rFonts w:asciiTheme="minorHAnsi" w:hAnsiTheme="minorHAnsi" w:cstheme="minorHAnsi"/>
                <w:sz w:val="22"/>
              </w:rPr>
              <w:br w:type="textWrapping" w:clear="all"/>
              <w:t>(if applicable):</w:t>
            </w:r>
          </w:p>
        </w:tc>
        <w:tc>
          <w:tcPr>
            <w:tcW w:w="6662" w:type="dxa"/>
            <w:gridSpan w:val="3"/>
            <w:shd w:val="clear" w:color="auto" w:fill="FFFFFF" w:themeFill="background1"/>
          </w:tcPr>
          <w:p w14:paraId="6A96FA13" w14:textId="77777777" w:rsidR="00973E99" w:rsidRPr="006B26A5" w:rsidRDefault="0026785E" w:rsidP="00973E99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alias w:val="Trading name "/>
                <w:tag w:val="Trading name "/>
                <w:id w:val="936407650"/>
                <w:showingPlcHdr/>
                <w:text/>
              </w:sdtPr>
              <w:sdtEndPr/>
              <w:sdtContent>
                <w:r w:rsidR="00973E99" w:rsidRPr="006B26A5">
                  <w:rPr>
                    <w:rFonts w:asciiTheme="minorHAnsi" w:hAnsiTheme="minorHAnsi" w:cstheme="minorHAnsi"/>
                    <w:sz w:val="22"/>
                    <w:shd w:val="clear" w:color="auto" w:fill="FFFFFF" w:themeFill="background1"/>
                  </w:rPr>
                  <w:t>Click here to enter text.</w:t>
                </w:r>
              </w:sdtContent>
            </w:sdt>
          </w:p>
        </w:tc>
      </w:tr>
      <w:tr w:rsidR="006B26A5" w:rsidRPr="006B26A5" w14:paraId="11AB2E57" w14:textId="77777777" w:rsidTr="00973E99">
        <w:trPr>
          <w:trHeight w:hRule="exact" w:val="340"/>
        </w:trPr>
        <w:tc>
          <w:tcPr>
            <w:tcW w:w="3148" w:type="dxa"/>
            <w:shd w:val="clear" w:color="auto" w:fill="auto"/>
          </w:tcPr>
          <w:p w14:paraId="720077B5" w14:textId="77777777" w:rsidR="00973E99" w:rsidRPr="006B26A5" w:rsidRDefault="00973E99" w:rsidP="00973E99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r w:rsidRPr="006B26A5">
              <w:rPr>
                <w:rFonts w:asciiTheme="minorHAnsi" w:hAnsiTheme="minorHAnsi" w:cstheme="minorHAnsi"/>
                <w:sz w:val="22"/>
              </w:rPr>
              <w:t>Contact person:</w:t>
            </w:r>
          </w:p>
        </w:tc>
        <w:tc>
          <w:tcPr>
            <w:tcW w:w="6662" w:type="dxa"/>
            <w:gridSpan w:val="3"/>
            <w:shd w:val="clear" w:color="auto" w:fill="FFFFFF" w:themeFill="background1"/>
          </w:tcPr>
          <w:p w14:paraId="16FD6227" w14:textId="77777777" w:rsidR="00973E99" w:rsidRPr="006B26A5" w:rsidRDefault="0026785E" w:rsidP="00973E99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alias w:val="Contact person"/>
                <w:tag w:val="Contact person"/>
                <w:id w:val="539403853"/>
                <w:showingPlcHdr/>
                <w:text/>
              </w:sdtPr>
              <w:sdtEndPr/>
              <w:sdtContent>
                <w:r w:rsidR="00973E99" w:rsidRPr="006B26A5">
                  <w:rPr>
                    <w:rFonts w:asciiTheme="minorHAnsi" w:hAnsiTheme="minorHAnsi" w:cstheme="minorHAnsi"/>
                    <w:sz w:val="22"/>
                    <w:shd w:val="clear" w:color="auto" w:fill="FFFFFF" w:themeFill="background1"/>
                  </w:rPr>
                  <w:t>Click here to enter text.</w:t>
                </w:r>
              </w:sdtContent>
            </w:sdt>
          </w:p>
        </w:tc>
      </w:tr>
      <w:tr w:rsidR="006B26A5" w:rsidRPr="006B26A5" w14:paraId="2581376C" w14:textId="77777777" w:rsidTr="00973E99">
        <w:trPr>
          <w:trHeight w:hRule="exact" w:val="340"/>
        </w:trPr>
        <w:tc>
          <w:tcPr>
            <w:tcW w:w="3148" w:type="dxa"/>
            <w:shd w:val="clear" w:color="auto" w:fill="auto"/>
          </w:tcPr>
          <w:p w14:paraId="6F1D6D9C" w14:textId="77777777" w:rsidR="00973E99" w:rsidRPr="006B26A5" w:rsidRDefault="00973E99" w:rsidP="00973E99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r w:rsidRPr="006B26A5">
              <w:rPr>
                <w:rFonts w:asciiTheme="minorHAnsi" w:hAnsiTheme="minorHAnsi" w:cstheme="minorHAnsi"/>
                <w:sz w:val="22"/>
              </w:rPr>
              <w:t>Postal address:</w:t>
            </w:r>
          </w:p>
        </w:tc>
        <w:tc>
          <w:tcPr>
            <w:tcW w:w="6662" w:type="dxa"/>
            <w:gridSpan w:val="3"/>
            <w:shd w:val="clear" w:color="auto" w:fill="FFFFFF" w:themeFill="background1"/>
          </w:tcPr>
          <w:p w14:paraId="5702E7BE" w14:textId="77777777" w:rsidR="00973E99" w:rsidRPr="006B26A5" w:rsidRDefault="0026785E" w:rsidP="00973E99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alias w:val="Postal address"/>
                <w:tag w:val="Postal address"/>
                <w:id w:val="-460494703"/>
                <w:showingPlcHdr/>
                <w:text/>
              </w:sdtPr>
              <w:sdtEndPr/>
              <w:sdtContent>
                <w:r w:rsidR="00973E99" w:rsidRPr="006B26A5">
                  <w:rPr>
                    <w:rFonts w:asciiTheme="minorHAnsi" w:hAnsiTheme="minorHAnsi" w:cstheme="minorHAnsi"/>
                    <w:sz w:val="22"/>
                    <w:shd w:val="clear" w:color="auto" w:fill="FFFFFF" w:themeFill="background1"/>
                  </w:rPr>
                  <w:t>Click here to enter text.</w:t>
                </w:r>
              </w:sdtContent>
            </w:sdt>
          </w:p>
        </w:tc>
      </w:tr>
      <w:tr w:rsidR="006B26A5" w:rsidRPr="006B26A5" w14:paraId="564C0CA6" w14:textId="77777777" w:rsidTr="00973E99">
        <w:trPr>
          <w:trHeight w:hRule="exact" w:val="340"/>
        </w:trPr>
        <w:tc>
          <w:tcPr>
            <w:tcW w:w="3148" w:type="dxa"/>
            <w:shd w:val="clear" w:color="auto" w:fill="auto"/>
          </w:tcPr>
          <w:p w14:paraId="6937E414" w14:textId="77777777" w:rsidR="00973E99" w:rsidRPr="006B26A5" w:rsidRDefault="00973E99" w:rsidP="00973E99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r w:rsidRPr="006B26A5">
              <w:rPr>
                <w:rFonts w:asciiTheme="minorHAnsi" w:hAnsiTheme="minorHAnsi" w:cstheme="minorHAnsi"/>
                <w:sz w:val="22"/>
              </w:rPr>
              <w:t>Suburb:</w:t>
            </w:r>
          </w:p>
        </w:tc>
        <w:tc>
          <w:tcPr>
            <w:tcW w:w="2604" w:type="dxa"/>
            <w:shd w:val="clear" w:color="auto" w:fill="FFFFFF" w:themeFill="background1"/>
          </w:tcPr>
          <w:p w14:paraId="2035B5CC" w14:textId="77777777" w:rsidR="00973E99" w:rsidRPr="006B26A5" w:rsidRDefault="0026785E" w:rsidP="00973E99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alias w:val="Suburb"/>
                <w:tag w:val="Suburb"/>
                <w:id w:val="-330532290"/>
                <w:showingPlcHdr/>
                <w:text/>
              </w:sdtPr>
              <w:sdtEndPr/>
              <w:sdtContent>
                <w:r w:rsidR="00973E99" w:rsidRPr="006B26A5">
                  <w:rPr>
                    <w:rFonts w:asciiTheme="minorHAnsi" w:hAnsiTheme="minorHAnsi" w:cstheme="minorHAnsi"/>
                    <w:sz w:val="22"/>
                    <w:shd w:val="clear" w:color="auto" w:fill="FFFFFF" w:themeFill="background1"/>
                  </w:rPr>
                  <w:t>Click here to enter text.</w:t>
                </w:r>
              </w:sdtContent>
            </w:sdt>
          </w:p>
        </w:tc>
        <w:tc>
          <w:tcPr>
            <w:tcW w:w="1488" w:type="dxa"/>
            <w:shd w:val="clear" w:color="auto" w:fill="FFFFFF" w:themeFill="background1"/>
          </w:tcPr>
          <w:p w14:paraId="478C277A" w14:textId="77777777" w:rsidR="00973E99" w:rsidRPr="006B26A5" w:rsidRDefault="00973E99" w:rsidP="00973E99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r w:rsidRPr="006B26A5">
              <w:rPr>
                <w:rFonts w:asciiTheme="minorHAnsi" w:hAnsiTheme="minorHAnsi" w:cstheme="minorHAnsi"/>
                <w:sz w:val="22"/>
              </w:rPr>
              <w:t>Postcode:</w:t>
            </w:r>
          </w:p>
        </w:tc>
        <w:sdt>
          <w:sdtPr>
            <w:rPr>
              <w:rFonts w:asciiTheme="minorHAnsi" w:hAnsiTheme="minorHAnsi" w:cstheme="minorHAnsi"/>
              <w:sz w:val="22"/>
            </w:rPr>
            <w:alias w:val="Postcode"/>
            <w:tag w:val="Postcode"/>
            <w:id w:val="1665197990"/>
            <w:showingPlcHdr/>
          </w:sdtPr>
          <w:sdtEndPr/>
          <w:sdtContent>
            <w:tc>
              <w:tcPr>
                <w:tcW w:w="2570" w:type="dxa"/>
                <w:shd w:val="clear" w:color="auto" w:fill="FFFFFF" w:themeFill="background1"/>
              </w:tcPr>
              <w:p w14:paraId="66D36163" w14:textId="77777777" w:rsidR="00973E99" w:rsidRPr="006B26A5" w:rsidRDefault="00973E99" w:rsidP="00973E99">
                <w:pPr>
                  <w:spacing w:after="0"/>
                  <w:ind w:left="34" w:right="170"/>
                  <w:rPr>
                    <w:rFonts w:asciiTheme="minorHAnsi" w:hAnsiTheme="minorHAnsi" w:cstheme="minorHAnsi"/>
                    <w:sz w:val="22"/>
                  </w:rPr>
                </w:pPr>
                <w:r w:rsidRPr="006B26A5">
                  <w:rPr>
                    <w:rFonts w:asciiTheme="minorHAnsi" w:hAnsiTheme="minorHAnsi" w:cstheme="minorHAnsi"/>
                    <w:sz w:val="22"/>
                    <w:shd w:val="clear" w:color="auto" w:fill="FFFFFF" w:themeFill="background1"/>
                  </w:rPr>
                  <w:t>Enter text.</w:t>
                </w:r>
              </w:p>
            </w:tc>
          </w:sdtContent>
        </w:sdt>
      </w:tr>
      <w:tr w:rsidR="006B26A5" w:rsidRPr="006B26A5" w14:paraId="2624F1CD" w14:textId="77777777" w:rsidTr="00973E99">
        <w:trPr>
          <w:trHeight w:hRule="exact" w:val="340"/>
        </w:trPr>
        <w:tc>
          <w:tcPr>
            <w:tcW w:w="3148" w:type="dxa"/>
            <w:shd w:val="clear" w:color="auto" w:fill="auto"/>
          </w:tcPr>
          <w:p w14:paraId="3E8E158B" w14:textId="77777777" w:rsidR="00973E99" w:rsidRPr="006B26A5" w:rsidRDefault="00973E99" w:rsidP="00973E99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r w:rsidRPr="006B26A5">
              <w:rPr>
                <w:rFonts w:asciiTheme="minorHAnsi" w:hAnsiTheme="minorHAnsi" w:cstheme="minorHAnsi"/>
                <w:sz w:val="22"/>
              </w:rPr>
              <w:t>Telephone:</w:t>
            </w:r>
          </w:p>
        </w:tc>
        <w:tc>
          <w:tcPr>
            <w:tcW w:w="6662" w:type="dxa"/>
            <w:gridSpan w:val="3"/>
            <w:shd w:val="clear" w:color="auto" w:fill="FFFFFF" w:themeFill="background1"/>
          </w:tcPr>
          <w:p w14:paraId="6BDD5C25" w14:textId="77777777" w:rsidR="00973E99" w:rsidRPr="006B26A5" w:rsidRDefault="0026785E" w:rsidP="00973E99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alias w:val="Telephone"/>
                <w:tag w:val="Telephone"/>
                <w:id w:val="-1794051554"/>
                <w:showingPlcHdr/>
                <w:text/>
              </w:sdtPr>
              <w:sdtEndPr/>
              <w:sdtContent>
                <w:r w:rsidR="00973E99" w:rsidRPr="006B26A5">
                  <w:rPr>
                    <w:rFonts w:asciiTheme="minorHAnsi" w:hAnsiTheme="minorHAnsi" w:cstheme="minorHAnsi"/>
                    <w:sz w:val="22"/>
                    <w:shd w:val="clear" w:color="auto" w:fill="FFFFFF" w:themeFill="background1"/>
                  </w:rPr>
                  <w:t>Click here to enter text.</w:t>
                </w:r>
              </w:sdtContent>
            </w:sdt>
          </w:p>
        </w:tc>
      </w:tr>
      <w:tr w:rsidR="006B26A5" w:rsidRPr="006B26A5" w14:paraId="3C63F3E6" w14:textId="77777777" w:rsidTr="00973E99">
        <w:trPr>
          <w:trHeight w:hRule="exact" w:val="340"/>
        </w:trPr>
        <w:tc>
          <w:tcPr>
            <w:tcW w:w="3148" w:type="dxa"/>
            <w:shd w:val="clear" w:color="auto" w:fill="auto"/>
          </w:tcPr>
          <w:p w14:paraId="725D10C6" w14:textId="77777777" w:rsidR="00973E99" w:rsidRPr="006B26A5" w:rsidRDefault="00973E99" w:rsidP="00973E99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r w:rsidRPr="006B26A5">
              <w:rPr>
                <w:rFonts w:asciiTheme="minorHAnsi" w:hAnsiTheme="minorHAnsi" w:cstheme="minorHAnsi"/>
                <w:sz w:val="22"/>
              </w:rPr>
              <w:t>Email:</w:t>
            </w:r>
          </w:p>
        </w:tc>
        <w:tc>
          <w:tcPr>
            <w:tcW w:w="6662" w:type="dxa"/>
            <w:gridSpan w:val="3"/>
            <w:shd w:val="clear" w:color="auto" w:fill="FFFFFF" w:themeFill="background1"/>
          </w:tcPr>
          <w:p w14:paraId="77596AD2" w14:textId="77777777" w:rsidR="00973E99" w:rsidRPr="006B26A5" w:rsidRDefault="0026785E" w:rsidP="00973E99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alias w:val="Facsimile"/>
                <w:tag w:val="Facsimile"/>
                <w:id w:val="-694460349"/>
                <w:showingPlcHdr/>
                <w:text/>
              </w:sdtPr>
              <w:sdtEndPr/>
              <w:sdtContent>
                <w:r w:rsidR="00973E99" w:rsidRPr="006B26A5">
                  <w:rPr>
                    <w:rFonts w:asciiTheme="minorHAnsi" w:hAnsiTheme="minorHAnsi" w:cstheme="minorHAnsi"/>
                    <w:sz w:val="22"/>
                    <w:shd w:val="clear" w:color="auto" w:fill="FFFFFF" w:themeFill="background1"/>
                  </w:rPr>
                  <w:t>Click here to enter text.</w:t>
                </w:r>
              </w:sdtContent>
            </w:sdt>
          </w:p>
        </w:tc>
      </w:tr>
    </w:tbl>
    <w:p w14:paraId="6C13DD75" w14:textId="77777777" w:rsidR="00B61DDB" w:rsidRPr="00FB6131" w:rsidRDefault="00B61DDB" w:rsidP="00792ECA">
      <w:pPr>
        <w:tabs>
          <w:tab w:val="num" w:pos="540"/>
        </w:tabs>
        <w:spacing w:after="0"/>
        <w:jc w:val="both"/>
        <w:rPr>
          <w:rFonts w:asciiTheme="minorHAnsi" w:hAnsiTheme="minorHAnsi" w:cstheme="minorHAnsi"/>
          <w:b/>
          <w:bCs/>
          <w:color w:val="FF0000"/>
          <w:sz w:val="22"/>
        </w:rPr>
      </w:pPr>
    </w:p>
    <w:p w14:paraId="2257A2AF" w14:textId="0ACF577F" w:rsidR="00973E99" w:rsidRPr="00484684" w:rsidRDefault="00973E99" w:rsidP="00792ECA">
      <w:pPr>
        <w:tabs>
          <w:tab w:val="num" w:pos="540"/>
        </w:tabs>
        <w:spacing w:after="0"/>
        <w:jc w:val="both"/>
        <w:rPr>
          <w:rFonts w:asciiTheme="minorHAnsi" w:hAnsiTheme="minorHAnsi" w:cstheme="minorHAnsi"/>
          <w:b/>
          <w:bCs/>
        </w:rPr>
      </w:pPr>
      <w:r w:rsidRPr="00484684">
        <w:rPr>
          <w:rFonts w:asciiTheme="minorHAnsi" w:hAnsiTheme="minorHAnsi" w:cstheme="minorHAnsi"/>
          <w:b/>
          <w:bCs/>
        </w:rPr>
        <w:t>Contact person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e: Form - 1.3 Contact person"/>
        <w:tblDescription w:val="Table: Form - 1.3 Contact person"/>
      </w:tblPr>
      <w:tblGrid>
        <w:gridCol w:w="1621"/>
        <w:gridCol w:w="8189"/>
      </w:tblGrid>
      <w:tr w:rsidR="00973E99" w:rsidRPr="00F43498" w14:paraId="7B967893" w14:textId="77777777" w:rsidTr="00787629">
        <w:tc>
          <w:tcPr>
            <w:tcW w:w="1621" w:type="dxa"/>
            <w:shd w:val="clear" w:color="auto" w:fill="auto"/>
          </w:tcPr>
          <w:p w14:paraId="61819537" w14:textId="77777777" w:rsidR="00973E99" w:rsidRPr="00F43498" w:rsidRDefault="00973E99" w:rsidP="00787629">
            <w:pPr>
              <w:pStyle w:val="TableText"/>
              <w:spacing w:before="0" w:after="0"/>
              <w:ind w:right="170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  <w:r w:rsidRPr="00F43498">
              <w:rPr>
                <w:rFonts w:asciiTheme="minorHAnsi" w:hAnsiTheme="minorHAnsi" w:cstheme="minorHAnsi"/>
                <w:bCs/>
                <w:color w:val="auto"/>
                <w:sz w:val="22"/>
              </w:rPr>
              <w:t>Name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</w:rPr>
              <w:t>:</w:t>
            </w:r>
          </w:p>
        </w:tc>
        <w:tc>
          <w:tcPr>
            <w:tcW w:w="8189" w:type="dxa"/>
            <w:shd w:val="clear" w:color="auto" w:fill="auto"/>
          </w:tcPr>
          <w:p w14:paraId="434650CC" w14:textId="77777777" w:rsidR="00973E99" w:rsidRPr="00F43498" w:rsidRDefault="0026785E" w:rsidP="00787629">
            <w:pPr>
              <w:pStyle w:val="TableText"/>
              <w:spacing w:before="0" w:after="0"/>
              <w:ind w:right="170"/>
              <w:rPr>
                <w:rStyle w:val="PlaceholderText"/>
                <w:rFonts w:asciiTheme="minorHAnsi" w:hAnsiTheme="minorHAnsi" w:cstheme="minorHAnsi"/>
                <w:bCs/>
                <w:color w:val="auto"/>
                <w:sz w:val="22"/>
              </w:rPr>
            </w:pPr>
            <w:sdt>
              <w:sdtPr>
                <w:rPr>
                  <w:rStyle w:val="PlaceholderText"/>
                  <w:rFonts w:asciiTheme="minorHAnsi" w:hAnsiTheme="minorHAnsi" w:cstheme="minorHAnsi"/>
                  <w:bCs/>
                  <w:color w:val="auto"/>
                  <w:sz w:val="22"/>
                </w:rPr>
                <w:alias w:val="Name"/>
                <w:tag w:val="Name"/>
                <w:id w:val="-44298532"/>
                <w:showingPlcHdr/>
                <w:text/>
              </w:sdtPr>
              <w:sdtEndPr>
                <w:rPr>
                  <w:rStyle w:val="PlaceholderText"/>
                </w:rPr>
              </w:sdtEndPr>
              <w:sdtContent>
                <w:r w:rsidR="00973E99" w:rsidRPr="00F43498">
                  <w:rPr>
                    <w:rStyle w:val="PlaceholderText"/>
                    <w:rFonts w:asciiTheme="minorHAnsi" w:hAnsiTheme="minorHAnsi" w:cstheme="minorHAnsi"/>
                    <w:bCs/>
                    <w:color w:val="auto"/>
                    <w:sz w:val="22"/>
                  </w:rPr>
                  <w:t>Click here to enter text.</w:t>
                </w:r>
              </w:sdtContent>
            </w:sdt>
          </w:p>
        </w:tc>
      </w:tr>
      <w:tr w:rsidR="00973E99" w:rsidRPr="00F43498" w14:paraId="49D54618" w14:textId="77777777" w:rsidTr="00787629">
        <w:tc>
          <w:tcPr>
            <w:tcW w:w="1621" w:type="dxa"/>
            <w:shd w:val="clear" w:color="auto" w:fill="auto"/>
          </w:tcPr>
          <w:p w14:paraId="569C90C5" w14:textId="77777777" w:rsidR="00973E99" w:rsidRPr="00F43498" w:rsidRDefault="00973E99" w:rsidP="00787629">
            <w:pPr>
              <w:pStyle w:val="TableText"/>
              <w:spacing w:before="0" w:after="0"/>
              <w:ind w:right="170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  <w:r w:rsidRPr="00F43498">
              <w:rPr>
                <w:rFonts w:asciiTheme="minorHAnsi" w:hAnsiTheme="minorHAnsi" w:cstheme="minorHAnsi"/>
                <w:bCs/>
                <w:color w:val="auto"/>
                <w:sz w:val="22"/>
              </w:rPr>
              <w:t>Position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</w:rPr>
              <w:t>:</w:t>
            </w:r>
          </w:p>
        </w:tc>
        <w:tc>
          <w:tcPr>
            <w:tcW w:w="8189" w:type="dxa"/>
            <w:shd w:val="clear" w:color="auto" w:fill="auto"/>
          </w:tcPr>
          <w:p w14:paraId="4F6AA8A9" w14:textId="77777777" w:rsidR="00973E99" w:rsidRPr="00F43498" w:rsidRDefault="0026785E" w:rsidP="00787629">
            <w:pPr>
              <w:pStyle w:val="TableText"/>
              <w:spacing w:before="0" w:after="0"/>
              <w:ind w:right="170"/>
              <w:rPr>
                <w:rStyle w:val="PlaceholderText"/>
                <w:rFonts w:asciiTheme="minorHAnsi" w:hAnsiTheme="minorHAnsi" w:cstheme="minorHAnsi"/>
                <w:bCs/>
                <w:color w:val="auto"/>
                <w:sz w:val="22"/>
              </w:rPr>
            </w:pPr>
            <w:sdt>
              <w:sdtPr>
                <w:rPr>
                  <w:rStyle w:val="PlaceholderText"/>
                  <w:rFonts w:asciiTheme="minorHAnsi" w:hAnsiTheme="minorHAnsi" w:cstheme="minorHAnsi"/>
                  <w:bCs/>
                  <w:color w:val="auto"/>
                  <w:sz w:val="22"/>
                </w:rPr>
                <w:alias w:val="Position"/>
                <w:tag w:val="Position"/>
                <w:id w:val="-1929190278"/>
                <w:showingPlcHdr/>
                <w:text/>
              </w:sdtPr>
              <w:sdtEndPr>
                <w:rPr>
                  <w:rStyle w:val="PlaceholderText"/>
                </w:rPr>
              </w:sdtEndPr>
              <w:sdtContent>
                <w:r w:rsidR="00973E99" w:rsidRPr="00F43498">
                  <w:rPr>
                    <w:rStyle w:val="PlaceholderText"/>
                    <w:rFonts w:asciiTheme="minorHAnsi" w:hAnsiTheme="minorHAnsi" w:cstheme="minorHAnsi"/>
                    <w:bCs/>
                    <w:color w:val="auto"/>
                    <w:sz w:val="22"/>
                  </w:rPr>
                  <w:t>Click here to enter text.</w:t>
                </w:r>
              </w:sdtContent>
            </w:sdt>
          </w:p>
        </w:tc>
      </w:tr>
      <w:tr w:rsidR="00973E99" w:rsidRPr="00F43498" w14:paraId="6F74A364" w14:textId="77777777" w:rsidTr="00787629">
        <w:tc>
          <w:tcPr>
            <w:tcW w:w="1621" w:type="dxa"/>
            <w:shd w:val="clear" w:color="auto" w:fill="auto"/>
          </w:tcPr>
          <w:p w14:paraId="15EED360" w14:textId="77777777" w:rsidR="00973E99" w:rsidRPr="00F43498" w:rsidRDefault="00973E99" w:rsidP="00787629">
            <w:pPr>
              <w:pStyle w:val="TableText"/>
              <w:spacing w:before="0" w:after="0"/>
              <w:ind w:right="170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  <w:r w:rsidRPr="00F43498">
              <w:rPr>
                <w:rFonts w:asciiTheme="minorHAnsi" w:hAnsiTheme="minorHAnsi" w:cstheme="minorHAnsi"/>
                <w:bCs/>
                <w:color w:val="auto"/>
                <w:sz w:val="22"/>
              </w:rPr>
              <w:t>Telephone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</w:rPr>
              <w:t>:</w:t>
            </w:r>
          </w:p>
        </w:tc>
        <w:tc>
          <w:tcPr>
            <w:tcW w:w="8189" w:type="dxa"/>
            <w:shd w:val="clear" w:color="auto" w:fill="auto"/>
          </w:tcPr>
          <w:p w14:paraId="062FB663" w14:textId="77777777" w:rsidR="00973E99" w:rsidRPr="00F43498" w:rsidRDefault="0026785E" w:rsidP="00787629">
            <w:pPr>
              <w:pStyle w:val="TableText"/>
              <w:spacing w:before="0" w:after="0"/>
              <w:ind w:right="170"/>
              <w:rPr>
                <w:rStyle w:val="PlaceholderText"/>
                <w:rFonts w:asciiTheme="minorHAnsi" w:hAnsiTheme="minorHAnsi" w:cstheme="minorHAnsi"/>
                <w:bCs/>
                <w:color w:val="auto"/>
                <w:sz w:val="22"/>
              </w:rPr>
            </w:pPr>
            <w:sdt>
              <w:sdtPr>
                <w:rPr>
                  <w:rStyle w:val="PlaceholderText"/>
                  <w:rFonts w:asciiTheme="minorHAnsi" w:hAnsiTheme="minorHAnsi" w:cstheme="minorHAnsi"/>
                  <w:bCs/>
                  <w:color w:val="auto"/>
                  <w:sz w:val="22"/>
                </w:rPr>
                <w:alias w:val="Telephone"/>
                <w:tag w:val="Telephone"/>
                <w:id w:val="-1861656991"/>
                <w:showingPlcHdr/>
                <w:text/>
              </w:sdtPr>
              <w:sdtEndPr>
                <w:rPr>
                  <w:rStyle w:val="PlaceholderText"/>
                </w:rPr>
              </w:sdtEndPr>
              <w:sdtContent>
                <w:r w:rsidR="00973E99" w:rsidRPr="00F43498">
                  <w:rPr>
                    <w:rStyle w:val="PlaceholderText"/>
                    <w:rFonts w:asciiTheme="minorHAnsi" w:hAnsiTheme="minorHAnsi" w:cstheme="minorHAnsi"/>
                    <w:bCs/>
                    <w:color w:val="auto"/>
                    <w:sz w:val="22"/>
                  </w:rPr>
                  <w:t>Click here to enter text.</w:t>
                </w:r>
              </w:sdtContent>
            </w:sdt>
          </w:p>
        </w:tc>
      </w:tr>
      <w:tr w:rsidR="00973E99" w:rsidRPr="00F43498" w14:paraId="424EDDDC" w14:textId="77777777" w:rsidTr="00787629">
        <w:tc>
          <w:tcPr>
            <w:tcW w:w="1621" w:type="dxa"/>
            <w:shd w:val="clear" w:color="auto" w:fill="auto"/>
          </w:tcPr>
          <w:p w14:paraId="68AD32B4" w14:textId="77777777" w:rsidR="00973E99" w:rsidRPr="00F43498" w:rsidRDefault="00973E99" w:rsidP="00787629">
            <w:pPr>
              <w:pStyle w:val="TableText"/>
              <w:spacing w:before="0" w:after="0"/>
              <w:ind w:right="170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  <w:r w:rsidRPr="00F43498">
              <w:rPr>
                <w:rFonts w:asciiTheme="minorHAnsi" w:hAnsiTheme="minorHAnsi" w:cstheme="minorHAnsi"/>
                <w:bCs/>
                <w:color w:val="auto"/>
                <w:sz w:val="22"/>
              </w:rPr>
              <w:t>Mobile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</w:rPr>
              <w:t>:</w:t>
            </w:r>
          </w:p>
        </w:tc>
        <w:tc>
          <w:tcPr>
            <w:tcW w:w="8189" w:type="dxa"/>
            <w:shd w:val="clear" w:color="auto" w:fill="auto"/>
          </w:tcPr>
          <w:p w14:paraId="577F1B80" w14:textId="77777777" w:rsidR="00973E99" w:rsidRPr="00F43498" w:rsidRDefault="0026785E" w:rsidP="00787629">
            <w:pPr>
              <w:pStyle w:val="TableText"/>
              <w:spacing w:before="0" w:after="0"/>
              <w:ind w:right="170"/>
              <w:rPr>
                <w:rStyle w:val="PlaceholderText"/>
                <w:rFonts w:asciiTheme="minorHAnsi" w:hAnsiTheme="minorHAnsi" w:cstheme="minorHAnsi"/>
                <w:bCs/>
                <w:color w:val="auto"/>
                <w:sz w:val="22"/>
              </w:rPr>
            </w:pPr>
            <w:sdt>
              <w:sdtPr>
                <w:rPr>
                  <w:rStyle w:val="PlaceholderText"/>
                  <w:rFonts w:asciiTheme="minorHAnsi" w:hAnsiTheme="minorHAnsi" w:cstheme="minorHAnsi"/>
                  <w:bCs/>
                  <w:color w:val="auto"/>
                  <w:sz w:val="22"/>
                </w:rPr>
                <w:alias w:val="Mobile"/>
                <w:tag w:val="Mobile"/>
                <w:id w:val="-1799760406"/>
                <w:showingPlcHdr/>
                <w:text/>
              </w:sdtPr>
              <w:sdtEndPr>
                <w:rPr>
                  <w:rStyle w:val="PlaceholderText"/>
                </w:rPr>
              </w:sdtEndPr>
              <w:sdtContent>
                <w:r w:rsidR="00973E99" w:rsidRPr="00F43498">
                  <w:rPr>
                    <w:rStyle w:val="PlaceholderText"/>
                    <w:rFonts w:asciiTheme="minorHAnsi" w:hAnsiTheme="minorHAnsi" w:cstheme="minorHAnsi"/>
                    <w:bCs/>
                    <w:color w:val="auto"/>
                    <w:sz w:val="22"/>
                  </w:rPr>
                  <w:t>Click here to enter text.</w:t>
                </w:r>
              </w:sdtContent>
            </w:sdt>
          </w:p>
        </w:tc>
      </w:tr>
      <w:tr w:rsidR="00973E99" w:rsidRPr="00F43498" w14:paraId="6997A9F0" w14:textId="77777777" w:rsidTr="00787629">
        <w:tc>
          <w:tcPr>
            <w:tcW w:w="1621" w:type="dxa"/>
            <w:shd w:val="clear" w:color="auto" w:fill="auto"/>
          </w:tcPr>
          <w:p w14:paraId="66A20B06" w14:textId="77777777" w:rsidR="00973E99" w:rsidRPr="00F43498" w:rsidRDefault="00973E99" w:rsidP="00787629">
            <w:pPr>
              <w:pStyle w:val="TableText"/>
              <w:spacing w:before="0" w:after="0"/>
              <w:ind w:right="170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  <w:r w:rsidRPr="00F43498">
              <w:rPr>
                <w:rFonts w:asciiTheme="minorHAnsi" w:hAnsiTheme="minorHAnsi" w:cstheme="minorHAnsi"/>
                <w:bCs/>
                <w:color w:val="auto"/>
                <w:sz w:val="22"/>
              </w:rPr>
              <w:t>Email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</w:rPr>
              <w:t>:</w:t>
            </w:r>
          </w:p>
        </w:tc>
        <w:tc>
          <w:tcPr>
            <w:tcW w:w="8189" w:type="dxa"/>
            <w:shd w:val="clear" w:color="auto" w:fill="auto"/>
          </w:tcPr>
          <w:p w14:paraId="718DD7AB" w14:textId="77777777" w:rsidR="00973E99" w:rsidRPr="00F43498" w:rsidRDefault="0026785E" w:rsidP="00787629">
            <w:pPr>
              <w:pStyle w:val="TableText"/>
              <w:spacing w:before="0" w:after="0"/>
              <w:ind w:right="170"/>
              <w:rPr>
                <w:rStyle w:val="PlaceholderText"/>
                <w:rFonts w:asciiTheme="minorHAnsi" w:hAnsiTheme="minorHAnsi" w:cstheme="minorHAnsi"/>
                <w:bCs/>
                <w:color w:val="auto"/>
                <w:sz w:val="22"/>
              </w:rPr>
            </w:pPr>
            <w:sdt>
              <w:sdtPr>
                <w:rPr>
                  <w:rStyle w:val="PlaceholderText"/>
                  <w:rFonts w:asciiTheme="minorHAnsi" w:hAnsiTheme="minorHAnsi" w:cstheme="minorHAnsi"/>
                  <w:bCs/>
                  <w:color w:val="auto"/>
                  <w:sz w:val="22"/>
                </w:rPr>
                <w:alias w:val="Email"/>
                <w:tag w:val="Email"/>
                <w:id w:val="1790399776"/>
                <w:showingPlcHdr/>
                <w:text/>
              </w:sdtPr>
              <w:sdtEndPr>
                <w:rPr>
                  <w:rStyle w:val="PlaceholderText"/>
                </w:rPr>
              </w:sdtEndPr>
              <w:sdtContent>
                <w:r w:rsidR="00973E99" w:rsidRPr="00F43498">
                  <w:rPr>
                    <w:rStyle w:val="PlaceholderText"/>
                    <w:rFonts w:asciiTheme="minorHAnsi" w:hAnsiTheme="minorHAnsi" w:cstheme="minorHAnsi"/>
                    <w:bCs/>
                    <w:color w:val="auto"/>
                    <w:sz w:val="22"/>
                  </w:rPr>
                  <w:t>Click here to enter text.</w:t>
                </w:r>
              </w:sdtContent>
            </w:sdt>
          </w:p>
        </w:tc>
      </w:tr>
    </w:tbl>
    <w:p w14:paraId="74844D3F" w14:textId="77777777" w:rsidR="00973E99" w:rsidRDefault="00973E99" w:rsidP="00792ECA">
      <w:pPr>
        <w:tabs>
          <w:tab w:val="num" w:pos="540"/>
        </w:tabs>
        <w:spacing w:after="0"/>
        <w:jc w:val="both"/>
        <w:rPr>
          <w:rFonts w:asciiTheme="minorHAnsi" w:hAnsiTheme="minorHAnsi" w:cstheme="minorHAnsi"/>
          <w:sz w:val="22"/>
        </w:rPr>
        <w:sectPr w:rsidR="00973E99" w:rsidSect="00B61DDB">
          <w:footerReference w:type="default" r:id="rId12"/>
          <w:pgSz w:w="11906" w:h="16838" w:code="9"/>
          <w:pgMar w:top="1843" w:right="1080" w:bottom="1276" w:left="1080" w:header="709" w:footer="709" w:gutter="0"/>
          <w:pgNumType w:start="1"/>
          <w:cols w:space="708"/>
          <w:docGrid w:linePitch="360"/>
        </w:sectPr>
      </w:pPr>
    </w:p>
    <w:p w14:paraId="4C32750C" w14:textId="06188D53" w:rsidR="00912555" w:rsidRPr="003D6BD7" w:rsidRDefault="0006377B" w:rsidP="0006377B">
      <w:pPr>
        <w:pStyle w:val="Heading1"/>
        <w:shd w:val="clear" w:color="auto" w:fill="FBE4D5" w:themeFill="accent2" w:themeFillTint="33"/>
        <w:spacing w:before="0" w:after="0"/>
        <w:rPr>
          <w:rFonts w:asciiTheme="minorHAnsi" w:hAnsiTheme="minorHAnsi" w:cstheme="minorHAnsi"/>
          <w:color w:val="auto"/>
          <w:sz w:val="28"/>
        </w:rPr>
      </w:pPr>
      <w:r w:rsidRPr="003D6BD7">
        <w:rPr>
          <w:rFonts w:asciiTheme="minorHAnsi" w:hAnsiTheme="minorHAnsi" w:cstheme="minorHAnsi"/>
          <w:color w:val="auto"/>
          <w:sz w:val="28"/>
        </w:rPr>
        <w:lastRenderedPageBreak/>
        <w:t xml:space="preserve">SECTION 2: </w:t>
      </w:r>
      <w:r w:rsidR="00D26B34" w:rsidRPr="003D6BD7">
        <w:rPr>
          <w:rFonts w:asciiTheme="minorHAnsi" w:hAnsiTheme="minorHAnsi" w:cstheme="minorHAnsi"/>
          <w:color w:val="auto"/>
          <w:sz w:val="28"/>
        </w:rPr>
        <w:t>TARGET STAKEHOLDERS</w:t>
      </w:r>
      <w:r w:rsidR="004E598A">
        <w:rPr>
          <w:rFonts w:asciiTheme="minorHAnsi" w:hAnsiTheme="minorHAnsi" w:cstheme="minorHAnsi"/>
          <w:color w:val="auto"/>
          <w:sz w:val="28"/>
        </w:rPr>
        <w:t xml:space="preserve"> (Criteria </w:t>
      </w:r>
      <w:r w:rsidR="006967A5">
        <w:rPr>
          <w:rFonts w:asciiTheme="minorHAnsi" w:hAnsiTheme="minorHAnsi" w:cstheme="minorHAnsi"/>
          <w:color w:val="auto"/>
          <w:sz w:val="28"/>
        </w:rPr>
        <w:t>1</w:t>
      </w:r>
      <w:r w:rsidR="004E598A">
        <w:rPr>
          <w:rFonts w:asciiTheme="minorHAnsi" w:hAnsiTheme="minorHAnsi" w:cstheme="minorHAnsi"/>
          <w:color w:val="auto"/>
          <w:sz w:val="28"/>
        </w:rPr>
        <w:t>)</w:t>
      </w:r>
    </w:p>
    <w:p w14:paraId="27661111" w14:textId="798B172B" w:rsidR="003053FC" w:rsidRDefault="003053FC" w:rsidP="003B588E">
      <w:pPr>
        <w:pStyle w:val="Heading2"/>
        <w:spacing w:before="0" w:after="0"/>
        <w:rPr>
          <w:rFonts w:asciiTheme="minorHAnsi" w:hAnsiTheme="minorHAnsi" w:cstheme="minorHAnsi"/>
          <w:color w:val="auto"/>
          <w:sz w:val="22"/>
          <w:szCs w:val="22"/>
        </w:rPr>
      </w:pPr>
    </w:p>
    <w:p w14:paraId="1669EA44" w14:textId="18044B06" w:rsidR="006D4728" w:rsidRPr="00FC6EA6" w:rsidRDefault="006D4728" w:rsidP="00AC672A">
      <w:pPr>
        <w:pStyle w:val="Heading2"/>
        <w:numPr>
          <w:ilvl w:val="0"/>
          <w:numId w:val="7"/>
        </w:numPr>
        <w:spacing w:before="0" w:after="0"/>
        <w:rPr>
          <w:rFonts w:asciiTheme="minorHAnsi" w:hAnsiTheme="minorHAnsi" w:cstheme="minorHAnsi"/>
          <w:color w:val="auto"/>
          <w:sz w:val="22"/>
          <w:szCs w:val="22"/>
        </w:rPr>
      </w:pPr>
      <w:r w:rsidRPr="00484684">
        <w:rPr>
          <w:rFonts w:asciiTheme="minorHAnsi" w:hAnsiTheme="minorHAnsi" w:cstheme="minorHAnsi"/>
          <w:color w:val="auto"/>
          <w:sz w:val="24"/>
          <w:szCs w:val="22"/>
        </w:rPr>
        <w:t xml:space="preserve">Which of the following groups will you </w:t>
      </w:r>
      <w:r w:rsidR="004F3F86" w:rsidRPr="00484684">
        <w:rPr>
          <w:rFonts w:asciiTheme="minorHAnsi" w:hAnsiTheme="minorHAnsi" w:cstheme="minorHAnsi"/>
          <w:color w:val="auto"/>
          <w:sz w:val="24"/>
          <w:szCs w:val="22"/>
        </w:rPr>
        <w:t>engage</w:t>
      </w:r>
      <w:r w:rsidRPr="00484684">
        <w:rPr>
          <w:rFonts w:asciiTheme="minorHAnsi" w:hAnsiTheme="minorHAnsi" w:cstheme="minorHAnsi"/>
          <w:color w:val="auto"/>
          <w:sz w:val="24"/>
          <w:szCs w:val="22"/>
        </w:rPr>
        <w:t>?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9067"/>
      </w:tblGrid>
      <w:tr w:rsidR="006D4728" w:rsidRPr="003B588E" w14:paraId="521CA115" w14:textId="77777777" w:rsidTr="00F03159">
        <w:tc>
          <w:tcPr>
            <w:tcW w:w="709" w:type="dxa"/>
            <w:shd w:val="clear" w:color="auto" w:fill="auto"/>
            <w:vAlign w:val="center"/>
          </w:tcPr>
          <w:p w14:paraId="784CE0A2" w14:textId="77777777" w:rsidR="006D4728" w:rsidRPr="003B588E" w:rsidRDefault="006D4728" w:rsidP="00847807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38528DF4" w14:textId="0E8CB5F1" w:rsidR="006D4728" w:rsidRPr="003B588E" w:rsidRDefault="006D4728" w:rsidP="00847807">
            <w:pPr>
              <w:spacing w:after="0"/>
              <w:ind w:left="851" w:hanging="851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sz w:val="22"/>
              </w:rPr>
              <w:t>Aboriginal</w:t>
            </w:r>
            <w:r w:rsidR="001A1FF8">
              <w:rPr>
                <w:rFonts w:asciiTheme="minorHAnsi" w:hAnsiTheme="minorHAnsi" w:cstheme="minorHAnsi"/>
                <w:sz w:val="22"/>
              </w:rPr>
              <w:t xml:space="preserve"> and Torres Strait Islander</w:t>
            </w:r>
          </w:p>
        </w:tc>
      </w:tr>
      <w:tr w:rsidR="006D4728" w:rsidRPr="003B588E" w14:paraId="694B7E83" w14:textId="77777777" w:rsidTr="00F03159">
        <w:tc>
          <w:tcPr>
            <w:tcW w:w="709" w:type="dxa"/>
            <w:shd w:val="clear" w:color="auto" w:fill="auto"/>
            <w:vAlign w:val="center"/>
          </w:tcPr>
          <w:p w14:paraId="2F5C7B7F" w14:textId="77777777" w:rsidR="006D4728" w:rsidRPr="003B588E" w:rsidRDefault="006D4728" w:rsidP="00847807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7958C81E" w14:textId="77777777" w:rsidR="006D4728" w:rsidRDefault="006D4728" w:rsidP="00847807">
            <w:pPr>
              <w:spacing w:after="0"/>
              <w:ind w:left="851" w:hanging="817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sz w:val="22"/>
              </w:rPr>
              <w:t>Culturally and Linguistically Diverse (CaLD)</w:t>
            </w:r>
          </w:p>
          <w:p w14:paraId="09FA7AF3" w14:textId="51744BEC" w:rsidR="00D26E52" w:rsidRPr="003B588E" w:rsidRDefault="00D26E52" w:rsidP="00847807">
            <w:pPr>
              <w:spacing w:after="0"/>
              <w:ind w:left="851" w:hanging="817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i/>
                <w:sz w:val="22"/>
              </w:rPr>
              <w:t xml:space="preserve">Please specify: </w:t>
            </w:r>
            <w:sdt>
              <w:sdtPr>
                <w:rPr>
                  <w:rFonts w:asciiTheme="minorHAnsi" w:hAnsiTheme="minorHAnsi" w:cstheme="minorHAnsi"/>
                  <w:sz w:val="22"/>
                </w:rPr>
                <w:alias w:val="Area of community representation"/>
                <w:tag w:val="Area of community representation"/>
                <w:id w:val="-1140644849"/>
                <w:showingPlcHdr/>
                <w:text/>
              </w:sdtPr>
              <w:sdtEndPr/>
              <w:sdtContent>
                <w:r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Click here to enter text.</w:t>
                </w:r>
              </w:sdtContent>
            </w:sdt>
          </w:p>
        </w:tc>
      </w:tr>
      <w:tr w:rsidR="006D4728" w:rsidRPr="003B588E" w14:paraId="05C1EA52" w14:textId="77777777" w:rsidTr="00F03159">
        <w:tc>
          <w:tcPr>
            <w:tcW w:w="709" w:type="dxa"/>
            <w:shd w:val="clear" w:color="auto" w:fill="auto"/>
            <w:vAlign w:val="center"/>
          </w:tcPr>
          <w:p w14:paraId="2CFF3657" w14:textId="4F01E6A2" w:rsidR="006D4728" w:rsidRDefault="006D4728" w:rsidP="00847807">
            <w:pPr>
              <w:spacing w:after="0"/>
              <w:rPr>
                <w:rFonts w:ascii="Segoe UI Symbol" w:hAnsi="Segoe UI Symbol" w:cs="Segoe UI Symbol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  <w:p w14:paraId="367DEE60" w14:textId="77777777" w:rsidR="00B46DEC" w:rsidRDefault="00B46DEC" w:rsidP="00847807">
            <w:pPr>
              <w:spacing w:after="0"/>
              <w:rPr>
                <w:rFonts w:ascii="Segoe UI Symbol" w:hAnsi="Segoe UI Symbol" w:cs="Segoe UI Symbol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  <w:p w14:paraId="7B2C8099" w14:textId="77777777" w:rsidR="00B46DEC" w:rsidRDefault="00B46DEC" w:rsidP="00847807">
            <w:pPr>
              <w:spacing w:after="0"/>
              <w:rPr>
                <w:rFonts w:ascii="Segoe UI Symbol" w:hAnsi="Segoe UI Symbol" w:cs="Segoe UI Symbol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  <w:p w14:paraId="10415750" w14:textId="754E6DA2" w:rsidR="00E03B9E" w:rsidRPr="003B588E" w:rsidRDefault="00E03B9E" w:rsidP="00847807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3CA77048" w14:textId="1A45725A" w:rsidR="00A708B3" w:rsidRDefault="005E5223" w:rsidP="00847807">
            <w:pPr>
              <w:spacing w:after="0"/>
              <w:ind w:left="851" w:hanging="817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Co-occurring</w:t>
            </w:r>
            <w:r w:rsidR="00A708B3">
              <w:rPr>
                <w:rFonts w:asciiTheme="minorHAnsi" w:hAnsiTheme="minorHAnsi" w:cstheme="minorHAnsi"/>
                <w:sz w:val="22"/>
              </w:rPr>
              <w:t>:</w:t>
            </w:r>
          </w:p>
          <w:p w14:paraId="2C09D509" w14:textId="5B84B2E2" w:rsidR="006D4728" w:rsidRPr="001248C0" w:rsidRDefault="00A708B3" w:rsidP="001248C0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inorHAnsi" w:hAnsiTheme="minorHAnsi" w:cstheme="minorHAnsi"/>
                <w:sz w:val="22"/>
              </w:rPr>
            </w:pPr>
            <w:r w:rsidRPr="001248C0">
              <w:rPr>
                <w:rFonts w:asciiTheme="minorHAnsi" w:hAnsiTheme="minorHAnsi" w:cstheme="minorHAnsi"/>
                <w:sz w:val="22"/>
              </w:rPr>
              <w:t>P</w:t>
            </w:r>
            <w:r w:rsidR="005E5223" w:rsidRPr="001248C0">
              <w:rPr>
                <w:rFonts w:asciiTheme="minorHAnsi" w:hAnsiTheme="minorHAnsi" w:cstheme="minorHAnsi"/>
                <w:sz w:val="22"/>
              </w:rPr>
              <w:t xml:space="preserve">hysical, intellectual and/or cognitive </w:t>
            </w:r>
            <w:r w:rsidR="006D4728" w:rsidRPr="001248C0">
              <w:rPr>
                <w:rFonts w:asciiTheme="minorHAnsi" w:hAnsiTheme="minorHAnsi" w:cstheme="minorHAnsi"/>
                <w:sz w:val="22"/>
              </w:rPr>
              <w:t xml:space="preserve">Disability </w:t>
            </w:r>
          </w:p>
          <w:p w14:paraId="0CCF7580" w14:textId="3E75663E" w:rsidR="00170143" w:rsidRPr="001248C0" w:rsidRDefault="00170143" w:rsidP="001248C0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inorHAnsi" w:hAnsiTheme="minorHAnsi" w:cstheme="minorHAnsi"/>
                <w:sz w:val="22"/>
              </w:rPr>
            </w:pPr>
            <w:r w:rsidRPr="001248C0">
              <w:rPr>
                <w:rFonts w:asciiTheme="minorHAnsi" w:hAnsiTheme="minorHAnsi" w:cstheme="minorHAnsi"/>
                <w:sz w:val="22"/>
              </w:rPr>
              <w:t>Homelessness</w:t>
            </w:r>
          </w:p>
          <w:p w14:paraId="279810AA" w14:textId="77777777" w:rsidR="00170143" w:rsidRDefault="00170143" w:rsidP="004F3F86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inorHAnsi" w:hAnsiTheme="minorHAnsi" w:cstheme="minorHAnsi"/>
                <w:sz w:val="22"/>
              </w:rPr>
            </w:pPr>
            <w:r w:rsidRPr="001248C0">
              <w:rPr>
                <w:rFonts w:asciiTheme="minorHAnsi" w:hAnsiTheme="minorHAnsi" w:cstheme="minorHAnsi"/>
                <w:sz w:val="22"/>
              </w:rPr>
              <w:t>Alcohol or other drug</w:t>
            </w:r>
            <w:r w:rsidR="00B46DEC" w:rsidRPr="001248C0">
              <w:rPr>
                <w:rFonts w:asciiTheme="minorHAnsi" w:hAnsiTheme="minorHAnsi" w:cstheme="minorHAnsi"/>
                <w:sz w:val="22"/>
              </w:rPr>
              <w:t xml:space="preserve"> issues</w:t>
            </w:r>
          </w:p>
          <w:p w14:paraId="252771AB" w14:textId="60799942" w:rsidR="00484684" w:rsidRDefault="00484684" w:rsidP="004F3F86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Other  </w:t>
            </w:r>
            <w:sdt>
              <w:sdtPr>
                <w:rPr>
                  <w:rFonts w:asciiTheme="minorHAnsi" w:hAnsiTheme="minorHAnsi" w:cstheme="minorHAnsi"/>
                  <w:sz w:val="22"/>
                </w:rPr>
                <w:alias w:val="Area of community representation"/>
                <w:tag w:val="Area of community representation"/>
                <w:id w:val="-268782852"/>
                <w:showingPlcHdr/>
                <w:text/>
              </w:sdtPr>
              <w:sdtEndPr/>
              <w:sdtContent>
                <w:r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Click here to enter text.</w:t>
                </w:r>
              </w:sdtContent>
            </w:sdt>
          </w:p>
          <w:p w14:paraId="35BF44DF" w14:textId="42001CAB" w:rsidR="00484684" w:rsidRPr="004F3F86" w:rsidRDefault="00484684" w:rsidP="00484684">
            <w:pPr>
              <w:pStyle w:val="ListParagraph"/>
              <w:spacing w:after="0"/>
              <w:ind w:left="754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  <w:tr w:rsidR="007A5197" w:rsidRPr="003B588E" w14:paraId="2D145638" w14:textId="77777777" w:rsidTr="00F03159">
        <w:tc>
          <w:tcPr>
            <w:tcW w:w="709" w:type="dxa"/>
            <w:shd w:val="clear" w:color="auto" w:fill="auto"/>
            <w:vAlign w:val="center"/>
          </w:tcPr>
          <w:p w14:paraId="4BFAE78A" w14:textId="4D45C993" w:rsidR="007A5197" w:rsidRPr="003B588E" w:rsidRDefault="001A1FF8" w:rsidP="00847807">
            <w:pPr>
              <w:spacing w:after="0"/>
              <w:rPr>
                <w:rFonts w:ascii="Segoe UI Symbol" w:eastAsia="MS Mincho" w:hAnsi="Segoe UI Symbol" w:cs="Segoe UI Symbol"/>
                <w:sz w:val="22"/>
              </w:rPr>
            </w:pPr>
            <w:r w:rsidRPr="003B588E">
              <w:rPr>
                <w:rFonts w:ascii="Segoe UI Symbol" w:eastAsia="MS Mincho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73916D20" w14:textId="6CD3293E" w:rsidR="007A5197" w:rsidRPr="003B588E" w:rsidRDefault="007A5197" w:rsidP="00847807">
            <w:pPr>
              <w:spacing w:after="0"/>
              <w:ind w:left="851" w:hanging="817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Custodial/Forensic</w:t>
            </w:r>
          </w:p>
        </w:tc>
      </w:tr>
      <w:tr w:rsidR="007A5197" w:rsidRPr="003B588E" w14:paraId="5E62954C" w14:textId="77777777" w:rsidTr="00F03159">
        <w:tc>
          <w:tcPr>
            <w:tcW w:w="709" w:type="dxa"/>
            <w:shd w:val="clear" w:color="auto" w:fill="auto"/>
            <w:vAlign w:val="center"/>
          </w:tcPr>
          <w:p w14:paraId="7532D92F" w14:textId="0952E6C5" w:rsidR="007A5197" w:rsidRPr="003B588E" w:rsidRDefault="001A1FF8" w:rsidP="00847807">
            <w:pPr>
              <w:spacing w:after="0"/>
              <w:rPr>
                <w:rFonts w:ascii="Segoe UI Symbol" w:eastAsia="MS Mincho" w:hAnsi="Segoe UI Symbol" w:cs="Segoe UI Symbol"/>
                <w:sz w:val="22"/>
              </w:rPr>
            </w:pPr>
            <w:r w:rsidRPr="003B588E">
              <w:rPr>
                <w:rFonts w:ascii="Segoe UI Symbol" w:eastAsia="MS Mincho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3AC2CDEB" w14:textId="58ED709E" w:rsidR="007A5197" w:rsidRDefault="001C1D09" w:rsidP="00847807">
            <w:pPr>
              <w:spacing w:after="0"/>
              <w:ind w:left="851" w:hanging="817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LGBT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sz w:val="22"/>
              </w:rPr>
              <w:t>IQ+</w:t>
            </w:r>
          </w:p>
        </w:tc>
      </w:tr>
      <w:tr w:rsidR="006D4728" w:rsidRPr="003B588E" w14:paraId="031091AB" w14:textId="77777777" w:rsidTr="00F03159">
        <w:trPr>
          <w:trHeight w:val="91"/>
        </w:trPr>
        <w:tc>
          <w:tcPr>
            <w:tcW w:w="709" w:type="dxa"/>
            <w:shd w:val="clear" w:color="auto" w:fill="auto"/>
            <w:vAlign w:val="center"/>
          </w:tcPr>
          <w:p w14:paraId="512FD909" w14:textId="77777777" w:rsidR="006D4728" w:rsidRPr="003B588E" w:rsidRDefault="006D4728" w:rsidP="00847807">
            <w:pPr>
              <w:spacing w:after="0"/>
              <w:rPr>
                <w:rFonts w:asciiTheme="minorHAnsi" w:eastAsia="MS Mincho" w:hAnsiTheme="minorHAnsi" w:cstheme="minorHAnsi"/>
                <w:sz w:val="22"/>
              </w:rPr>
            </w:pPr>
            <w:r w:rsidRPr="003B588E">
              <w:rPr>
                <w:rFonts w:ascii="Segoe UI Symbol" w:eastAsia="MS Mincho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33A604BD" w14:textId="77777777" w:rsidR="006D4728" w:rsidRPr="003B588E" w:rsidRDefault="006D4728" w:rsidP="00847807">
            <w:pPr>
              <w:spacing w:after="0"/>
              <w:ind w:left="851" w:hanging="817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sz w:val="22"/>
              </w:rPr>
              <w:t>All</w:t>
            </w:r>
          </w:p>
        </w:tc>
      </w:tr>
      <w:tr w:rsidR="006D4728" w:rsidRPr="003B588E" w14:paraId="0486BC83" w14:textId="77777777" w:rsidTr="00F03159">
        <w:tc>
          <w:tcPr>
            <w:tcW w:w="709" w:type="dxa"/>
            <w:shd w:val="clear" w:color="auto" w:fill="auto"/>
            <w:vAlign w:val="center"/>
          </w:tcPr>
          <w:p w14:paraId="2DB0F9C8" w14:textId="77777777" w:rsidR="006D4728" w:rsidRPr="003B588E" w:rsidRDefault="006D4728" w:rsidP="00847807">
            <w:pPr>
              <w:spacing w:after="0"/>
              <w:rPr>
                <w:rFonts w:asciiTheme="minorHAnsi" w:eastAsia="MS Mincho" w:hAnsiTheme="minorHAnsi" w:cstheme="minorHAnsi"/>
                <w:sz w:val="22"/>
              </w:rPr>
            </w:pPr>
            <w:r w:rsidRPr="003B588E">
              <w:rPr>
                <w:rFonts w:ascii="Segoe UI Symbol" w:eastAsia="MS Mincho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1F5E6CF5" w14:textId="0FE7629D" w:rsidR="006D4728" w:rsidRPr="003B588E" w:rsidRDefault="006D4728" w:rsidP="00D22E9A">
            <w:pPr>
              <w:spacing w:after="0"/>
              <w:ind w:left="851" w:hanging="817"/>
              <w:rPr>
                <w:rFonts w:asciiTheme="minorHAnsi" w:hAnsiTheme="minorHAnsi" w:cstheme="minorHAnsi"/>
                <w:i/>
                <w:sz w:val="22"/>
              </w:rPr>
            </w:pPr>
            <w:r w:rsidRPr="003B588E">
              <w:rPr>
                <w:rFonts w:asciiTheme="minorHAnsi" w:hAnsiTheme="minorHAnsi" w:cstheme="minorHAnsi"/>
                <w:sz w:val="22"/>
              </w:rPr>
              <w:t>Other</w:t>
            </w:r>
            <w:r w:rsidR="00D22E9A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3B588E">
              <w:rPr>
                <w:rFonts w:asciiTheme="minorHAnsi" w:hAnsiTheme="minorHAnsi" w:cstheme="minorHAnsi"/>
                <w:i/>
                <w:sz w:val="22"/>
              </w:rPr>
              <w:t xml:space="preserve"> Please specify: </w:t>
            </w:r>
            <w:sdt>
              <w:sdtPr>
                <w:rPr>
                  <w:rFonts w:asciiTheme="minorHAnsi" w:hAnsiTheme="minorHAnsi" w:cstheme="minorHAnsi"/>
                  <w:sz w:val="22"/>
                </w:rPr>
                <w:alias w:val="Area of community representation"/>
                <w:tag w:val="Area of community representation"/>
                <w:id w:val="659363575"/>
                <w:showingPlcHdr/>
                <w:text/>
              </w:sdtPr>
              <w:sdtEndPr/>
              <w:sdtContent>
                <w:r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Click here to enter text.</w:t>
                </w:r>
              </w:sdtContent>
            </w:sdt>
          </w:p>
        </w:tc>
      </w:tr>
    </w:tbl>
    <w:p w14:paraId="3FFAA855" w14:textId="48721B1C" w:rsidR="006D4728" w:rsidRDefault="006D4728" w:rsidP="006D4728">
      <w:pPr>
        <w:pStyle w:val="Heading2"/>
        <w:spacing w:before="0" w:after="0"/>
        <w:rPr>
          <w:rFonts w:asciiTheme="minorHAnsi" w:hAnsiTheme="minorHAnsi" w:cstheme="minorHAnsi"/>
          <w:color w:val="auto"/>
          <w:sz w:val="22"/>
          <w:szCs w:val="22"/>
        </w:rPr>
      </w:pPr>
    </w:p>
    <w:p w14:paraId="0B939EA3" w14:textId="00994F1D" w:rsidR="00B01CF5" w:rsidRPr="00484684" w:rsidRDefault="004F3F86" w:rsidP="00B01CF5">
      <w:pPr>
        <w:pStyle w:val="Heading2"/>
        <w:numPr>
          <w:ilvl w:val="0"/>
          <w:numId w:val="7"/>
        </w:numPr>
        <w:spacing w:before="0" w:after="0"/>
        <w:rPr>
          <w:rFonts w:asciiTheme="minorHAnsi" w:hAnsiTheme="minorHAnsi" w:cstheme="minorHAnsi"/>
          <w:color w:val="auto"/>
          <w:sz w:val="24"/>
          <w:szCs w:val="22"/>
        </w:rPr>
      </w:pPr>
      <w:r w:rsidRPr="00484684">
        <w:rPr>
          <w:rFonts w:asciiTheme="minorHAnsi" w:hAnsiTheme="minorHAnsi" w:cstheme="minorHAnsi"/>
          <w:color w:val="auto"/>
          <w:sz w:val="24"/>
          <w:szCs w:val="22"/>
        </w:rPr>
        <w:t>Which of following individuals will you engage?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9067"/>
      </w:tblGrid>
      <w:tr w:rsidR="00B01CF5" w:rsidRPr="003B588E" w14:paraId="70F30171" w14:textId="77777777" w:rsidTr="0045323A">
        <w:tc>
          <w:tcPr>
            <w:tcW w:w="709" w:type="dxa"/>
            <w:shd w:val="clear" w:color="auto" w:fill="auto"/>
            <w:vAlign w:val="center"/>
          </w:tcPr>
          <w:p w14:paraId="39397981" w14:textId="77777777" w:rsidR="00B01CF5" w:rsidRPr="003B588E" w:rsidRDefault="00B01CF5" w:rsidP="0045323A">
            <w:pPr>
              <w:spacing w:after="0"/>
              <w:rPr>
                <w:rFonts w:ascii="Segoe UI Symbol" w:hAnsi="Segoe UI Symbol" w:cs="Segoe UI Symbol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5F162E17" w14:textId="7BF492F1" w:rsidR="00B01CF5" w:rsidRPr="003B588E" w:rsidRDefault="004F3F86" w:rsidP="0045323A">
            <w:pPr>
              <w:spacing w:after="0"/>
              <w:ind w:left="851" w:hanging="851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Consu</w:t>
            </w:r>
            <w:r w:rsidR="00616BE8">
              <w:rPr>
                <w:rFonts w:asciiTheme="minorHAnsi" w:hAnsiTheme="minorHAnsi" w:cstheme="minorHAnsi"/>
                <w:sz w:val="22"/>
              </w:rPr>
              <w:t>mers</w:t>
            </w:r>
          </w:p>
        </w:tc>
      </w:tr>
      <w:tr w:rsidR="00B01CF5" w:rsidRPr="003B588E" w14:paraId="6ADE348C" w14:textId="77777777" w:rsidTr="0045323A">
        <w:tc>
          <w:tcPr>
            <w:tcW w:w="709" w:type="dxa"/>
            <w:shd w:val="clear" w:color="auto" w:fill="auto"/>
            <w:vAlign w:val="center"/>
          </w:tcPr>
          <w:p w14:paraId="358B4B21" w14:textId="77777777" w:rsidR="00B01CF5" w:rsidRPr="003B588E" w:rsidRDefault="00B01CF5" w:rsidP="0045323A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3BCE0D3A" w14:textId="21FF9068" w:rsidR="00B01CF5" w:rsidRPr="003B588E" w:rsidRDefault="00616BE8" w:rsidP="0045323A">
            <w:pPr>
              <w:spacing w:after="0"/>
              <w:ind w:left="851" w:hanging="851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Carers</w:t>
            </w:r>
          </w:p>
        </w:tc>
      </w:tr>
      <w:tr w:rsidR="00B01CF5" w:rsidRPr="003B588E" w14:paraId="52843D74" w14:textId="77777777" w:rsidTr="0045323A">
        <w:tc>
          <w:tcPr>
            <w:tcW w:w="709" w:type="dxa"/>
            <w:shd w:val="clear" w:color="auto" w:fill="auto"/>
            <w:vAlign w:val="center"/>
          </w:tcPr>
          <w:p w14:paraId="6992CDD3" w14:textId="77777777" w:rsidR="00B01CF5" w:rsidRPr="003B588E" w:rsidRDefault="00B01CF5" w:rsidP="0045323A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3FEF184E" w14:textId="2DECA365" w:rsidR="00B01CF5" w:rsidRPr="003B588E" w:rsidRDefault="00616BE8" w:rsidP="0045323A">
            <w:pPr>
              <w:spacing w:after="0"/>
              <w:ind w:left="851" w:hanging="817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Family Members</w:t>
            </w:r>
          </w:p>
        </w:tc>
      </w:tr>
      <w:tr w:rsidR="00693151" w:rsidRPr="003B588E" w14:paraId="253ED52B" w14:textId="77777777" w:rsidTr="0045323A">
        <w:tc>
          <w:tcPr>
            <w:tcW w:w="709" w:type="dxa"/>
            <w:shd w:val="clear" w:color="auto" w:fill="auto"/>
            <w:vAlign w:val="center"/>
          </w:tcPr>
          <w:p w14:paraId="53382DAE" w14:textId="3FAABD75" w:rsidR="00693151" w:rsidRPr="003B588E" w:rsidRDefault="00693151" w:rsidP="0045323A">
            <w:pPr>
              <w:spacing w:after="0"/>
              <w:rPr>
                <w:rFonts w:ascii="Segoe UI Symbol" w:hAnsi="Segoe UI Symbol" w:cs="Segoe UI Symbol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2D3D56FC" w14:textId="0D8B7266" w:rsidR="00693151" w:rsidRDefault="00693151" w:rsidP="0045323A">
            <w:pPr>
              <w:spacing w:after="0"/>
              <w:ind w:left="851" w:hanging="817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Personal Support Persons</w:t>
            </w:r>
          </w:p>
        </w:tc>
      </w:tr>
      <w:tr w:rsidR="00D92B4F" w:rsidRPr="003B588E" w14:paraId="6173310D" w14:textId="77777777" w:rsidTr="0045323A">
        <w:tc>
          <w:tcPr>
            <w:tcW w:w="709" w:type="dxa"/>
            <w:shd w:val="clear" w:color="auto" w:fill="auto"/>
            <w:vAlign w:val="center"/>
          </w:tcPr>
          <w:p w14:paraId="369F0AD5" w14:textId="48E6C9A9" w:rsidR="00D92B4F" w:rsidRPr="003B588E" w:rsidRDefault="00D92B4F" w:rsidP="0045323A">
            <w:pPr>
              <w:spacing w:after="0"/>
              <w:rPr>
                <w:rFonts w:ascii="Segoe UI Symbol" w:hAnsi="Segoe UI Symbol" w:cs="Segoe UI Symbol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0E6F5DEE" w14:textId="22562A89" w:rsidR="00D92B4F" w:rsidRDefault="00D92B4F" w:rsidP="0045323A">
            <w:pPr>
              <w:spacing w:after="0"/>
              <w:ind w:left="851" w:hanging="817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All</w:t>
            </w:r>
          </w:p>
        </w:tc>
      </w:tr>
    </w:tbl>
    <w:p w14:paraId="1300F805" w14:textId="77777777" w:rsidR="00B01CF5" w:rsidRPr="00B01CF5" w:rsidRDefault="00B01CF5" w:rsidP="00B01CF5"/>
    <w:p w14:paraId="63E3AF9D" w14:textId="5F5651A9" w:rsidR="006D4728" w:rsidRPr="00484684" w:rsidRDefault="006D4728" w:rsidP="00AC672A">
      <w:pPr>
        <w:pStyle w:val="Heading2"/>
        <w:numPr>
          <w:ilvl w:val="0"/>
          <w:numId w:val="7"/>
        </w:numPr>
        <w:spacing w:before="0" w:after="0"/>
        <w:rPr>
          <w:rFonts w:asciiTheme="minorHAnsi" w:hAnsiTheme="minorHAnsi" w:cstheme="minorHAnsi"/>
          <w:color w:val="auto"/>
          <w:sz w:val="24"/>
          <w:szCs w:val="22"/>
        </w:rPr>
      </w:pPr>
      <w:r w:rsidRPr="00484684">
        <w:rPr>
          <w:rFonts w:asciiTheme="minorHAnsi" w:hAnsiTheme="minorHAnsi" w:cstheme="minorHAnsi"/>
          <w:color w:val="auto"/>
          <w:sz w:val="24"/>
          <w:szCs w:val="22"/>
        </w:rPr>
        <w:t xml:space="preserve">Which of the following age groups are you </w:t>
      </w:r>
      <w:r w:rsidR="00616BE8" w:rsidRPr="00484684">
        <w:rPr>
          <w:rFonts w:asciiTheme="minorHAnsi" w:hAnsiTheme="minorHAnsi" w:cstheme="minorHAnsi"/>
          <w:color w:val="auto"/>
          <w:sz w:val="24"/>
          <w:szCs w:val="22"/>
        </w:rPr>
        <w:t>engag</w:t>
      </w:r>
      <w:r w:rsidR="003E3FF4" w:rsidRPr="00484684">
        <w:rPr>
          <w:rFonts w:asciiTheme="minorHAnsi" w:hAnsiTheme="minorHAnsi" w:cstheme="minorHAnsi"/>
          <w:color w:val="auto"/>
          <w:sz w:val="24"/>
          <w:szCs w:val="22"/>
        </w:rPr>
        <w:t>ing</w:t>
      </w:r>
      <w:r w:rsidRPr="00484684">
        <w:rPr>
          <w:rFonts w:asciiTheme="minorHAnsi" w:hAnsiTheme="minorHAnsi" w:cstheme="minorHAnsi"/>
          <w:color w:val="auto"/>
          <w:sz w:val="24"/>
          <w:szCs w:val="22"/>
        </w:rPr>
        <w:t>?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9067"/>
      </w:tblGrid>
      <w:tr w:rsidR="00EC377D" w:rsidRPr="003B588E" w14:paraId="0BCE6500" w14:textId="77777777" w:rsidTr="00F03159">
        <w:tc>
          <w:tcPr>
            <w:tcW w:w="709" w:type="dxa"/>
            <w:shd w:val="clear" w:color="auto" w:fill="auto"/>
            <w:vAlign w:val="center"/>
          </w:tcPr>
          <w:p w14:paraId="4D94DDDF" w14:textId="3CEEB943" w:rsidR="00EC377D" w:rsidRPr="003B588E" w:rsidRDefault="00EC377D" w:rsidP="00EC377D">
            <w:pPr>
              <w:spacing w:after="0"/>
              <w:rPr>
                <w:rFonts w:ascii="Segoe UI Symbol" w:hAnsi="Segoe UI Symbol" w:cs="Segoe UI Symbol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63108515" w14:textId="36D611E2" w:rsidR="00EC377D" w:rsidRPr="003B588E" w:rsidRDefault="00EC377D" w:rsidP="00C171B0">
            <w:pPr>
              <w:spacing w:after="0"/>
              <w:ind w:left="851" w:hanging="851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Children </w:t>
            </w:r>
            <w:r w:rsidR="00C171B0">
              <w:rPr>
                <w:rFonts w:asciiTheme="minorHAnsi" w:hAnsiTheme="minorHAnsi" w:cstheme="minorHAnsi"/>
                <w:sz w:val="22"/>
              </w:rPr>
              <w:t>under 16</w:t>
            </w:r>
            <w:r w:rsidR="002C0402">
              <w:rPr>
                <w:rFonts w:asciiTheme="minorHAnsi" w:hAnsiTheme="minorHAnsi" w:cstheme="minorHAnsi"/>
                <w:sz w:val="22"/>
              </w:rPr>
              <w:t xml:space="preserve"> years</w:t>
            </w:r>
          </w:p>
        </w:tc>
      </w:tr>
      <w:tr w:rsidR="006F317A" w:rsidRPr="003B588E" w14:paraId="49CCC166" w14:textId="77777777" w:rsidTr="00F03159">
        <w:tc>
          <w:tcPr>
            <w:tcW w:w="709" w:type="dxa"/>
            <w:shd w:val="clear" w:color="auto" w:fill="auto"/>
            <w:vAlign w:val="center"/>
          </w:tcPr>
          <w:p w14:paraId="2F9E5000" w14:textId="3AB9DBFE" w:rsidR="006F317A" w:rsidRPr="003B588E" w:rsidRDefault="00DF708E" w:rsidP="00EC377D">
            <w:pPr>
              <w:spacing w:after="0"/>
              <w:rPr>
                <w:rFonts w:ascii="Segoe UI Symbol" w:hAnsi="Segoe UI Symbol" w:cs="Segoe UI Symbol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676FDF0C" w14:textId="51F534B0" w:rsidR="006F317A" w:rsidRDefault="00DF708E" w:rsidP="00EC377D">
            <w:pPr>
              <w:spacing w:after="0"/>
              <w:ind w:left="851" w:hanging="851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Youth aged 16-17 years</w:t>
            </w:r>
          </w:p>
        </w:tc>
      </w:tr>
      <w:tr w:rsidR="00EC377D" w:rsidRPr="003B588E" w14:paraId="5FF8E7AB" w14:textId="77777777" w:rsidTr="00F03159">
        <w:tc>
          <w:tcPr>
            <w:tcW w:w="709" w:type="dxa"/>
            <w:shd w:val="clear" w:color="auto" w:fill="auto"/>
            <w:vAlign w:val="center"/>
          </w:tcPr>
          <w:p w14:paraId="30D50C9A" w14:textId="77777777" w:rsidR="00EC377D" w:rsidRPr="003B588E" w:rsidRDefault="00EC377D" w:rsidP="00EC377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78513F5E" w14:textId="7A4B2428" w:rsidR="00EC377D" w:rsidRPr="003B588E" w:rsidRDefault="00EC377D" w:rsidP="00EC377D">
            <w:pPr>
              <w:spacing w:after="0"/>
              <w:ind w:left="851" w:hanging="851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sz w:val="22"/>
              </w:rPr>
              <w:t>You</w:t>
            </w:r>
            <w:r w:rsidR="00331656">
              <w:rPr>
                <w:rFonts w:asciiTheme="minorHAnsi" w:hAnsiTheme="minorHAnsi" w:cstheme="minorHAnsi"/>
                <w:sz w:val="22"/>
              </w:rPr>
              <w:t>ng people</w:t>
            </w:r>
            <w:r w:rsidRPr="003B588E">
              <w:rPr>
                <w:rFonts w:asciiTheme="minorHAnsi" w:hAnsiTheme="minorHAnsi" w:cstheme="minorHAnsi"/>
                <w:sz w:val="22"/>
              </w:rPr>
              <w:t xml:space="preserve"> 1</w:t>
            </w:r>
            <w:r w:rsidR="00331656">
              <w:rPr>
                <w:rFonts w:asciiTheme="minorHAnsi" w:hAnsiTheme="minorHAnsi" w:cstheme="minorHAnsi"/>
                <w:sz w:val="22"/>
              </w:rPr>
              <w:t>8</w:t>
            </w:r>
            <w:r w:rsidRPr="003B588E">
              <w:rPr>
                <w:rFonts w:asciiTheme="minorHAnsi" w:hAnsiTheme="minorHAnsi" w:cstheme="minorHAnsi"/>
                <w:sz w:val="22"/>
              </w:rPr>
              <w:t>–24 years</w:t>
            </w:r>
          </w:p>
        </w:tc>
      </w:tr>
      <w:tr w:rsidR="00EC377D" w:rsidRPr="003B588E" w14:paraId="59F2E48B" w14:textId="77777777" w:rsidTr="00F03159">
        <w:tc>
          <w:tcPr>
            <w:tcW w:w="709" w:type="dxa"/>
            <w:shd w:val="clear" w:color="auto" w:fill="auto"/>
            <w:vAlign w:val="center"/>
          </w:tcPr>
          <w:p w14:paraId="6ADC61F6" w14:textId="77777777" w:rsidR="00EC377D" w:rsidRPr="003B588E" w:rsidRDefault="00EC377D" w:rsidP="00EC377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23A70837" w14:textId="77777777" w:rsidR="00EC377D" w:rsidRPr="003B588E" w:rsidRDefault="00EC377D" w:rsidP="00EC377D">
            <w:pPr>
              <w:spacing w:after="0"/>
              <w:ind w:left="851" w:hanging="817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sz w:val="22"/>
              </w:rPr>
              <w:t>Adult 25–64 years</w:t>
            </w:r>
          </w:p>
        </w:tc>
      </w:tr>
      <w:tr w:rsidR="00EC377D" w:rsidRPr="003B588E" w14:paraId="715C40E4" w14:textId="77777777" w:rsidTr="00F03159">
        <w:tc>
          <w:tcPr>
            <w:tcW w:w="709" w:type="dxa"/>
            <w:shd w:val="clear" w:color="auto" w:fill="auto"/>
            <w:vAlign w:val="center"/>
          </w:tcPr>
          <w:p w14:paraId="56369C09" w14:textId="77777777" w:rsidR="00EC377D" w:rsidRPr="003B588E" w:rsidRDefault="00EC377D" w:rsidP="00EC377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080CE28F" w14:textId="77777777" w:rsidR="00EC377D" w:rsidRPr="003B588E" w:rsidRDefault="00EC377D" w:rsidP="00EC377D">
            <w:pPr>
              <w:spacing w:after="0"/>
              <w:ind w:left="851" w:hanging="817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sz w:val="22"/>
              </w:rPr>
              <w:t>Older Adults 65+ years</w:t>
            </w:r>
          </w:p>
        </w:tc>
      </w:tr>
      <w:tr w:rsidR="00EC377D" w:rsidRPr="003B588E" w14:paraId="23044B7B" w14:textId="77777777" w:rsidTr="00F03159">
        <w:tc>
          <w:tcPr>
            <w:tcW w:w="709" w:type="dxa"/>
            <w:shd w:val="clear" w:color="auto" w:fill="auto"/>
            <w:vAlign w:val="center"/>
          </w:tcPr>
          <w:p w14:paraId="7B326CD3" w14:textId="77777777" w:rsidR="00EC377D" w:rsidRPr="003B588E" w:rsidRDefault="00EC377D" w:rsidP="00EC377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eastAsia="MS Mincho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5885E08C" w14:textId="77777777" w:rsidR="00EC377D" w:rsidRPr="003B588E" w:rsidRDefault="00EC377D" w:rsidP="00EC377D">
            <w:pPr>
              <w:spacing w:after="0"/>
              <w:ind w:left="851" w:hanging="817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sz w:val="22"/>
              </w:rPr>
              <w:t xml:space="preserve">All </w:t>
            </w:r>
          </w:p>
        </w:tc>
      </w:tr>
    </w:tbl>
    <w:p w14:paraId="07385C56" w14:textId="5F1AF51C" w:rsidR="006D4728" w:rsidRDefault="006D4728" w:rsidP="006D4728">
      <w:pPr>
        <w:pStyle w:val="Heading2"/>
        <w:spacing w:before="0" w:after="0"/>
        <w:rPr>
          <w:rFonts w:asciiTheme="minorHAnsi" w:hAnsiTheme="minorHAnsi" w:cstheme="minorHAnsi"/>
          <w:color w:val="auto"/>
          <w:sz w:val="22"/>
          <w:szCs w:val="22"/>
        </w:rPr>
      </w:pPr>
    </w:p>
    <w:p w14:paraId="67B78867" w14:textId="353FB9D8" w:rsidR="006D4728" w:rsidRPr="00484684" w:rsidRDefault="006D4728" w:rsidP="00AC672A">
      <w:pPr>
        <w:pStyle w:val="Heading2"/>
        <w:numPr>
          <w:ilvl w:val="0"/>
          <w:numId w:val="7"/>
        </w:numPr>
        <w:spacing w:before="0" w:after="0"/>
        <w:rPr>
          <w:rFonts w:asciiTheme="minorHAnsi" w:hAnsiTheme="minorHAnsi" w:cstheme="minorHAnsi"/>
          <w:color w:val="auto"/>
          <w:sz w:val="24"/>
          <w:szCs w:val="22"/>
        </w:rPr>
      </w:pPr>
      <w:r w:rsidRPr="00484684">
        <w:rPr>
          <w:rFonts w:asciiTheme="minorHAnsi" w:hAnsiTheme="minorHAnsi" w:cstheme="minorHAnsi"/>
          <w:color w:val="auto"/>
          <w:sz w:val="24"/>
          <w:szCs w:val="22"/>
        </w:rPr>
        <w:t>What region/s will you aim to engage your participants from?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9067"/>
      </w:tblGrid>
      <w:tr w:rsidR="006D4728" w:rsidRPr="003B588E" w14:paraId="0717BDAE" w14:textId="77777777" w:rsidTr="00F03159">
        <w:tc>
          <w:tcPr>
            <w:tcW w:w="709" w:type="dxa"/>
            <w:shd w:val="clear" w:color="auto" w:fill="auto"/>
            <w:vAlign w:val="center"/>
          </w:tcPr>
          <w:p w14:paraId="722E5FF1" w14:textId="77777777" w:rsidR="006D4728" w:rsidRPr="003B588E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78238E51" w14:textId="53AB09EC" w:rsidR="006D4728" w:rsidRPr="003B588E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sz w:val="22"/>
              </w:rPr>
              <w:t>Goldfields</w:t>
            </w:r>
          </w:p>
        </w:tc>
      </w:tr>
      <w:tr w:rsidR="006D4728" w:rsidRPr="003B588E" w14:paraId="2EBBF896" w14:textId="77777777" w:rsidTr="00F03159">
        <w:tc>
          <w:tcPr>
            <w:tcW w:w="709" w:type="dxa"/>
            <w:shd w:val="clear" w:color="auto" w:fill="auto"/>
            <w:vAlign w:val="center"/>
          </w:tcPr>
          <w:p w14:paraId="34D46041" w14:textId="77777777" w:rsidR="006D4728" w:rsidRPr="003B588E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527D5F40" w14:textId="77777777" w:rsidR="006D4728" w:rsidRPr="003B588E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sz w:val="22"/>
              </w:rPr>
              <w:t>Great Southern</w:t>
            </w:r>
          </w:p>
        </w:tc>
      </w:tr>
      <w:tr w:rsidR="006D4728" w:rsidRPr="003B588E" w14:paraId="1F62C44B" w14:textId="77777777" w:rsidTr="00F03159">
        <w:tc>
          <w:tcPr>
            <w:tcW w:w="709" w:type="dxa"/>
            <w:shd w:val="clear" w:color="auto" w:fill="auto"/>
            <w:vAlign w:val="center"/>
          </w:tcPr>
          <w:p w14:paraId="7C3C6044" w14:textId="77777777" w:rsidR="006D4728" w:rsidRPr="003B588E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3345FF60" w14:textId="77777777" w:rsidR="006D4728" w:rsidRPr="003B588E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sz w:val="22"/>
              </w:rPr>
              <w:t xml:space="preserve">Kimberley </w:t>
            </w:r>
          </w:p>
        </w:tc>
      </w:tr>
      <w:tr w:rsidR="006D4728" w:rsidRPr="003B588E" w14:paraId="729CE7F6" w14:textId="77777777" w:rsidTr="00F03159">
        <w:tc>
          <w:tcPr>
            <w:tcW w:w="709" w:type="dxa"/>
            <w:shd w:val="clear" w:color="auto" w:fill="auto"/>
            <w:vAlign w:val="center"/>
          </w:tcPr>
          <w:p w14:paraId="2B11307D" w14:textId="77777777" w:rsidR="006D4728" w:rsidRPr="003B588E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4D7DEA93" w14:textId="4D78DA27" w:rsidR="006D4728" w:rsidRPr="003B588E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sz w:val="22"/>
              </w:rPr>
              <w:t>Mid</w:t>
            </w:r>
            <w:r w:rsidR="00EC4ED3">
              <w:rPr>
                <w:rFonts w:asciiTheme="minorHAnsi" w:hAnsiTheme="minorHAnsi" w:cstheme="minorHAnsi"/>
                <w:sz w:val="22"/>
              </w:rPr>
              <w:t>w</w:t>
            </w:r>
            <w:r w:rsidRPr="003B588E">
              <w:rPr>
                <w:rFonts w:asciiTheme="minorHAnsi" w:hAnsiTheme="minorHAnsi" w:cstheme="minorHAnsi"/>
                <w:sz w:val="22"/>
              </w:rPr>
              <w:t>est</w:t>
            </w:r>
            <w:r w:rsidR="00AC2440">
              <w:rPr>
                <w:rFonts w:asciiTheme="minorHAnsi" w:hAnsiTheme="minorHAnsi" w:cstheme="minorHAnsi"/>
                <w:sz w:val="22"/>
              </w:rPr>
              <w:t>/Gascoyne</w:t>
            </w:r>
          </w:p>
        </w:tc>
      </w:tr>
      <w:tr w:rsidR="006D4728" w:rsidRPr="003B588E" w14:paraId="28AAB875" w14:textId="77777777" w:rsidTr="00F03159">
        <w:tc>
          <w:tcPr>
            <w:tcW w:w="709" w:type="dxa"/>
            <w:shd w:val="clear" w:color="auto" w:fill="auto"/>
            <w:vAlign w:val="center"/>
          </w:tcPr>
          <w:p w14:paraId="087BAB0D" w14:textId="77777777" w:rsidR="006D4728" w:rsidRPr="003B588E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0B5DCDBE" w14:textId="77777777" w:rsidR="006D4728" w:rsidRPr="003B588E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sz w:val="22"/>
              </w:rPr>
              <w:t>Peel</w:t>
            </w:r>
          </w:p>
        </w:tc>
      </w:tr>
      <w:tr w:rsidR="006D4728" w:rsidRPr="003B588E" w14:paraId="1DB9BA67" w14:textId="77777777" w:rsidTr="00F03159">
        <w:tc>
          <w:tcPr>
            <w:tcW w:w="709" w:type="dxa"/>
            <w:shd w:val="clear" w:color="auto" w:fill="auto"/>
            <w:vAlign w:val="center"/>
          </w:tcPr>
          <w:p w14:paraId="38733074" w14:textId="77777777" w:rsidR="006D4728" w:rsidRPr="003B588E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3616A4B6" w14:textId="77777777" w:rsidR="006D4728" w:rsidRPr="003B588E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sz w:val="22"/>
              </w:rPr>
              <w:t xml:space="preserve">Pilbara </w:t>
            </w:r>
          </w:p>
        </w:tc>
      </w:tr>
      <w:tr w:rsidR="006D4728" w:rsidRPr="003B588E" w14:paraId="69F718E5" w14:textId="77777777" w:rsidTr="00F03159">
        <w:tc>
          <w:tcPr>
            <w:tcW w:w="709" w:type="dxa"/>
            <w:shd w:val="clear" w:color="auto" w:fill="auto"/>
            <w:vAlign w:val="center"/>
          </w:tcPr>
          <w:p w14:paraId="7930C48D" w14:textId="77777777" w:rsidR="006D4728" w:rsidRPr="003B588E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5EF14BD5" w14:textId="77777777" w:rsidR="006D4728" w:rsidRPr="003B588E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sz w:val="22"/>
              </w:rPr>
              <w:t xml:space="preserve">South West </w:t>
            </w:r>
          </w:p>
        </w:tc>
      </w:tr>
      <w:tr w:rsidR="006D4728" w:rsidRPr="003B588E" w14:paraId="0BBA88A9" w14:textId="77777777" w:rsidTr="00F03159">
        <w:tc>
          <w:tcPr>
            <w:tcW w:w="709" w:type="dxa"/>
            <w:shd w:val="clear" w:color="auto" w:fill="auto"/>
            <w:vAlign w:val="center"/>
          </w:tcPr>
          <w:p w14:paraId="47830652" w14:textId="77777777" w:rsidR="006D4728" w:rsidRPr="003B588E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08965EAB" w14:textId="77777777" w:rsidR="006D4728" w:rsidRPr="003B588E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sz w:val="22"/>
              </w:rPr>
              <w:t xml:space="preserve">Wheatbelt </w:t>
            </w:r>
          </w:p>
        </w:tc>
      </w:tr>
      <w:tr w:rsidR="006D4728" w:rsidRPr="003B588E" w14:paraId="3BD71C58" w14:textId="77777777" w:rsidTr="00F03159">
        <w:tc>
          <w:tcPr>
            <w:tcW w:w="709" w:type="dxa"/>
            <w:shd w:val="clear" w:color="auto" w:fill="auto"/>
            <w:vAlign w:val="center"/>
          </w:tcPr>
          <w:p w14:paraId="0E197A43" w14:textId="77777777" w:rsidR="006D4728" w:rsidRPr="003B588E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="Segoe UI Symbol" w:hAnsi="Segoe UI Symbol" w:cs="Segoe UI Symbol"/>
                <w:sz w:val="22"/>
              </w:rPr>
              <w:t>☐</w:t>
            </w:r>
          </w:p>
        </w:tc>
        <w:tc>
          <w:tcPr>
            <w:tcW w:w="9067" w:type="dxa"/>
            <w:shd w:val="clear" w:color="auto" w:fill="auto"/>
          </w:tcPr>
          <w:p w14:paraId="00338685" w14:textId="77777777" w:rsidR="003E3FF4" w:rsidRDefault="006D4728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sz w:val="22"/>
              </w:rPr>
              <w:t>Metropolitan</w:t>
            </w:r>
          </w:p>
          <w:p w14:paraId="02741F08" w14:textId="653BE6E3" w:rsidR="006D4728" w:rsidRPr="003B588E" w:rsidRDefault="003E3FF4" w:rsidP="0099765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i/>
                <w:sz w:val="22"/>
              </w:rPr>
              <w:t>Please specify</w:t>
            </w:r>
            <w:r>
              <w:rPr>
                <w:rFonts w:asciiTheme="minorHAnsi" w:hAnsiTheme="minorHAnsi" w:cstheme="minorHAnsi"/>
                <w:i/>
                <w:sz w:val="22"/>
              </w:rPr>
              <w:t xml:space="preserve"> North/South/East/West</w:t>
            </w:r>
            <w:r w:rsidRPr="003B588E">
              <w:rPr>
                <w:rFonts w:asciiTheme="minorHAnsi" w:hAnsiTheme="minorHAnsi" w:cstheme="minorHAnsi"/>
                <w:i/>
                <w:sz w:val="22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sz w:val="22"/>
                </w:rPr>
                <w:alias w:val="Area of community representation"/>
                <w:tag w:val="Area of community representation"/>
                <w:id w:val="-1485311879"/>
                <w:showingPlcHdr/>
                <w:text/>
              </w:sdtPr>
              <w:sdtEndPr/>
              <w:sdtContent>
                <w:r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Click here to enter text.</w:t>
                </w:r>
              </w:sdtContent>
            </w:sdt>
            <w:r w:rsidR="006D4728" w:rsidRPr="003B588E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</w:tbl>
    <w:p w14:paraId="7D68031A" w14:textId="77777777" w:rsidR="00D92B4F" w:rsidRDefault="00D92B4F">
      <w:pPr>
        <w:spacing w:after="0"/>
      </w:pPr>
      <w:r>
        <w:br w:type="page"/>
      </w:r>
    </w:p>
    <w:p w14:paraId="087D6ADB" w14:textId="29557710" w:rsidR="006D4728" w:rsidRPr="003D6BD7" w:rsidRDefault="003B2FFB" w:rsidP="003D6BD7">
      <w:pPr>
        <w:shd w:val="clear" w:color="auto" w:fill="FBE4D5" w:themeFill="accent2" w:themeFillTint="33"/>
        <w:rPr>
          <w:rFonts w:asciiTheme="minorHAnsi" w:hAnsiTheme="minorHAnsi" w:cstheme="minorHAnsi"/>
          <w:b/>
          <w:bCs/>
          <w:sz w:val="28"/>
          <w:szCs w:val="28"/>
        </w:rPr>
      </w:pPr>
      <w:r w:rsidRPr="003D6BD7">
        <w:rPr>
          <w:rFonts w:asciiTheme="minorHAnsi" w:hAnsiTheme="minorHAnsi" w:cstheme="minorHAnsi"/>
          <w:b/>
          <w:szCs w:val="24"/>
        </w:rPr>
        <w:lastRenderedPageBreak/>
        <w:t xml:space="preserve"> </w:t>
      </w:r>
      <w:r w:rsidR="0006377B" w:rsidRPr="003D6BD7">
        <w:rPr>
          <w:rFonts w:asciiTheme="minorHAnsi" w:hAnsiTheme="minorHAnsi" w:cstheme="minorHAnsi"/>
          <w:b/>
          <w:bCs/>
          <w:sz w:val="28"/>
          <w:szCs w:val="28"/>
        </w:rPr>
        <w:t xml:space="preserve">SECTION 3: </w:t>
      </w:r>
      <w:r w:rsidR="00497A06">
        <w:rPr>
          <w:rFonts w:asciiTheme="minorHAnsi" w:hAnsiTheme="minorHAnsi" w:cstheme="minorHAnsi"/>
          <w:b/>
          <w:bCs/>
          <w:sz w:val="28"/>
          <w:szCs w:val="28"/>
        </w:rPr>
        <w:t xml:space="preserve">TARGET STAKEHOLDERS &amp; </w:t>
      </w:r>
      <w:r w:rsidR="0006377B" w:rsidRPr="003D6BD7">
        <w:rPr>
          <w:rFonts w:asciiTheme="minorHAnsi" w:hAnsiTheme="minorHAnsi" w:cstheme="minorHAnsi"/>
          <w:b/>
          <w:bCs/>
          <w:sz w:val="28"/>
          <w:szCs w:val="28"/>
        </w:rPr>
        <w:t xml:space="preserve">ENGAGEMENT </w:t>
      </w:r>
      <w:r w:rsidR="00D26B34" w:rsidRPr="003D6BD7">
        <w:rPr>
          <w:rFonts w:asciiTheme="minorHAnsi" w:hAnsiTheme="minorHAnsi" w:cstheme="minorHAnsi"/>
          <w:b/>
          <w:bCs/>
          <w:sz w:val="28"/>
          <w:szCs w:val="28"/>
        </w:rPr>
        <w:t>APPROACH</w:t>
      </w:r>
      <w:r w:rsidR="00F26AE8">
        <w:rPr>
          <w:rFonts w:asciiTheme="minorHAnsi" w:hAnsiTheme="minorHAnsi" w:cstheme="minorHAnsi"/>
          <w:b/>
          <w:bCs/>
          <w:sz w:val="28"/>
          <w:szCs w:val="28"/>
        </w:rPr>
        <w:t xml:space="preserve"> (Criteria </w:t>
      </w:r>
      <w:r w:rsidR="006967A5">
        <w:rPr>
          <w:rFonts w:asciiTheme="minorHAnsi" w:hAnsiTheme="minorHAnsi" w:cstheme="minorHAnsi"/>
          <w:b/>
          <w:bCs/>
          <w:sz w:val="28"/>
          <w:szCs w:val="28"/>
        </w:rPr>
        <w:t>1</w:t>
      </w:r>
      <w:r w:rsidR="00F26AE8">
        <w:rPr>
          <w:rFonts w:asciiTheme="minorHAnsi" w:hAnsiTheme="minorHAnsi" w:cstheme="minorHAnsi"/>
          <w:b/>
          <w:bCs/>
          <w:sz w:val="28"/>
          <w:szCs w:val="28"/>
        </w:rPr>
        <w:t>)</w:t>
      </w:r>
    </w:p>
    <w:p w14:paraId="6F85A89E" w14:textId="59BB2204" w:rsidR="003D6BD7" w:rsidRPr="00484684" w:rsidRDefault="00192B89" w:rsidP="003D6BD7">
      <w:pPr>
        <w:rPr>
          <w:rFonts w:asciiTheme="minorHAnsi" w:hAnsiTheme="minorHAnsi" w:cstheme="minorHAnsi"/>
          <w:b/>
          <w:sz w:val="22"/>
        </w:rPr>
      </w:pPr>
      <w:r w:rsidRPr="00484684">
        <w:rPr>
          <w:rFonts w:asciiTheme="minorHAnsi" w:hAnsiTheme="minorHAnsi" w:cstheme="minorHAnsi"/>
          <w:b/>
        </w:rPr>
        <w:t>5</w:t>
      </w:r>
      <w:r w:rsidR="003D6BD7" w:rsidRPr="00484684">
        <w:rPr>
          <w:rFonts w:asciiTheme="minorHAnsi" w:hAnsiTheme="minorHAnsi" w:cstheme="minorHAnsi"/>
          <w:b/>
        </w:rPr>
        <w:t xml:space="preserve">. </w:t>
      </w:r>
      <w:r w:rsidR="00476102" w:rsidRPr="00484684">
        <w:rPr>
          <w:rFonts w:asciiTheme="minorHAnsi" w:hAnsiTheme="minorHAnsi" w:cstheme="minorHAnsi"/>
          <w:b/>
        </w:rPr>
        <w:t>P</w:t>
      </w:r>
      <w:r w:rsidR="003D6BD7" w:rsidRPr="00484684">
        <w:rPr>
          <w:rFonts w:asciiTheme="minorHAnsi" w:hAnsiTheme="minorHAnsi" w:cstheme="minorHAnsi"/>
          <w:b/>
        </w:rPr>
        <w:t xml:space="preserve">rovide a brief explanation of why you have chosen the target </w:t>
      </w:r>
      <w:r w:rsidR="001A4DA7" w:rsidRPr="00484684">
        <w:rPr>
          <w:rFonts w:asciiTheme="minorHAnsi" w:hAnsiTheme="minorHAnsi" w:cstheme="minorHAnsi"/>
          <w:b/>
        </w:rPr>
        <w:t>g</w:t>
      </w:r>
      <w:r w:rsidR="003D6BD7" w:rsidRPr="00484684">
        <w:rPr>
          <w:rFonts w:asciiTheme="minorHAnsi" w:hAnsiTheme="minorHAnsi" w:cstheme="minorHAnsi"/>
          <w:b/>
        </w:rPr>
        <w:t>roup</w:t>
      </w:r>
      <w:r w:rsidR="00484684">
        <w:rPr>
          <w:rFonts w:asciiTheme="minorHAnsi" w:hAnsiTheme="minorHAnsi" w:cstheme="minorHAnsi"/>
          <w:b/>
        </w:rPr>
        <w:t>/s</w:t>
      </w:r>
      <w:r w:rsidR="00671D34" w:rsidRPr="00484684">
        <w:rPr>
          <w:rFonts w:asciiTheme="minorHAnsi" w:hAnsiTheme="minorHAnsi" w:cstheme="minorHAnsi"/>
          <w:b/>
        </w:rPr>
        <w:t xml:space="preserve"> </w:t>
      </w:r>
      <w:r w:rsidR="00671D34" w:rsidRPr="00484684">
        <w:rPr>
          <w:rFonts w:asciiTheme="minorHAnsi" w:hAnsiTheme="minorHAnsi" w:cstheme="minorHAnsi"/>
          <w:i/>
        </w:rPr>
        <w:t>(max. 250 words)</w:t>
      </w:r>
    </w:p>
    <w:p w14:paraId="66F8F8C8" w14:textId="786D1115" w:rsidR="00A202A3" w:rsidRDefault="00A202A3" w:rsidP="003D6BD7">
      <w:pPr>
        <w:pStyle w:val="ListParagraph"/>
        <w:ind w:left="0"/>
        <w:rPr>
          <w:rFonts w:asciiTheme="minorHAnsi" w:hAnsiTheme="minorHAnsi" w:cstheme="minorHAnsi"/>
          <w:b/>
          <w:bCs/>
          <w:sz w:val="22"/>
        </w:rPr>
      </w:pPr>
    </w:p>
    <w:p w14:paraId="5FD3C687" w14:textId="20D582F1" w:rsidR="003D6BD7" w:rsidRPr="00484684" w:rsidRDefault="00192B89" w:rsidP="003D6BD7">
      <w:pPr>
        <w:pStyle w:val="ListParagraph"/>
        <w:ind w:left="0"/>
        <w:rPr>
          <w:rFonts w:ascii="Calibri" w:hAnsi="Calibri" w:cstheme="minorHAnsi"/>
          <w:bCs/>
          <w:sz w:val="22"/>
        </w:rPr>
      </w:pPr>
      <w:r w:rsidRPr="00484684">
        <w:rPr>
          <w:rFonts w:asciiTheme="minorHAnsi" w:hAnsiTheme="minorHAnsi" w:cstheme="minorHAnsi"/>
          <w:b/>
          <w:bCs/>
        </w:rPr>
        <w:t>6</w:t>
      </w:r>
      <w:r w:rsidR="003D6BD7" w:rsidRPr="00484684">
        <w:rPr>
          <w:rFonts w:asciiTheme="minorHAnsi" w:hAnsiTheme="minorHAnsi" w:cstheme="minorHAnsi"/>
          <w:b/>
          <w:bCs/>
        </w:rPr>
        <w:t xml:space="preserve">. Describe how you propose to identify and </w:t>
      </w:r>
      <w:r w:rsidR="00F21BB9" w:rsidRPr="00484684">
        <w:rPr>
          <w:rFonts w:asciiTheme="minorHAnsi" w:hAnsiTheme="minorHAnsi" w:cstheme="minorHAnsi"/>
          <w:b/>
          <w:bCs/>
        </w:rPr>
        <w:t>attract</w:t>
      </w:r>
      <w:r w:rsidR="003D067F" w:rsidRPr="00484684">
        <w:rPr>
          <w:rFonts w:asciiTheme="minorHAnsi" w:hAnsiTheme="minorHAnsi" w:cstheme="minorHAnsi"/>
          <w:b/>
          <w:bCs/>
        </w:rPr>
        <w:t xml:space="preserve"> stakeholders with</w:t>
      </w:r>
      <w:r w:rsidR="0034695A" w:rsidRPr="00484684">
        <w:rPr>
          <w:rFonts w:asciiTheme="minorHAnsi" w:hAnsiTheme="minorHAnsi" w:cstheme="minorHAnsi"/>
          <w:b/>
          <w:bCs/>
        </w:rPr>
        <w:t xml:space="preserve"> lived </w:t>
      </w:r>
      <w:r w:rsidR="003D067F" w:rsidRPr="00484684">
        <w:rPr>
          <w:rFonts w:asciiTheme="minorHAnsi" w:hAnsiTheme="minorHAnsi" w:cstheme="minorHAnsi"/>
          <w:b/>
          <w:bCs/>
        </w:rPr>
        <w:t>experience of treatment</w:t>
      </w:r>
      <w:r w:rsidR="00B038EC">
        <w:rPr>
          <w:rFonts w:asciiTheme="minorHAnsi" w:hAnsiTheme="minorHAnsi" w:cstheme="minorHAnsi"/>
          <w:b/>
          <w:bCs/>
        </w:rPr>
        <w:t xml:space="preserve"> (particularly involuntary treatment)</w:t>
      </w:r>
      <w:r w:rsidR="003D067F" w:rsidRPr="00484684">
        <w:rPr>
          <w:rFonts w:asciiTheme="minorHAnsi" w:hAnsiTheme="minorHAnsi" w:cstheme="minorHAnsi"/>
          <w:b/>
          <w:bCs/>
        </w:rPr>
        <w:t xml:space="preserve"> under the Act </w:t>
      </w:r>
      <w:r w:rsidR="00A47357" w:rsidRPr="00484684">
        <w:rPr>
          <w:rFonts w:asciiTheme="minorHAnsi" w:hAnsiTheme="minorHAnsi" w:cstheme="minorHAnsi"/>
          <w:b/>
          <w:bCs/>
        </w:rPr>
        <w:t xml:space="preserve">from within </w:t>
      </w:r>
      <w:r w:rsidR="003D6BD7" w:rsidRPr="00484684">
        <w:rPr>
          <w:rFonts w:asciiTheme="minorHAnsi" w:hAnsiTheme="minorHAnsi" w:cstheme="minorHAnsi"/>
          <w:b/>
          <w:bCs/>
        </w:rPr>
        <w:t>your target group</w:t>
      </w:r>
      <w:r w:rsidR="00476102" w:rsidRPr="00484684">
        <w:rPr>
          <w:rFonts w:asciiTheme="minorHAnsi" w:hAnsiTheme="minorHAnsi" w:cstheme="minorHAnsi"/>
          <w:b/>
          <w:bCs/>
        </w:rPr>
        <w:t>.</w:t>
      </w:r>
      <w:r w:rsidR="00671D34" w:rsidRPr="00484684">
        <w:rPr>
          <w:rFonts w:asciiTheme="minorHAnsi" w:hAnsiTheme="minorHAnsi" w:cstheme="minorHAnsi"/>
          <w:b/>
          <w:bCs/>
        </w:rPr>
        <w:t xml:space="preserve"> </w:t>
      </w:r>
      <w:r w:rsidR="00671D34" w:rsidRPr="00484684">
        <w:rPr>
          <w:rFonts w:asciiTheme="minorHAnsi" w:hAnsiTheme="minorHAnsi" w:cstheme="minorHAnsi"/>
          <w:i/>
        </w:rPr>
        <w:t>(max. 250 words)</w:t>
      </w:r>
    </w:p>
    <w:p w14:paraId="51951858" w14:textId="13E0735C" w:rsidR="003D6BD7" w:rsidRDefault="003D6BD7" w:rsidP="00980F67">
      <w:pPr>
        <w:pStyle w:val="ListParagraph"/>
        <w:ind w:left="360"/>
        <w:rPr>
          <w:rFonts w:asciiTheme="minorHAnsi" w:hAnsiTheme="minorHAnsi" w:cstheme="minorHAnsi"/>
          <w:b/>
          <w:bCs/>
          <w:sz w:val="22"/>
        </w:rPr>
      </w:pPr>
    </w:p>
    <w:p w14:paraId="32B95D62" w14:textId="323D0A2E" w:rsidR="00BC02A1" w:rsidRPr="00484684" w:rsidRDefault="00BC02A1" w:rsidP="00BC02A1">
      <w:pPr>
        <w:rPr>
          <w:rFonts w:asciiTheme="minorHAnsi" w:hAnsiTheme="minorHAnsi" w:cstheme="minorHAnsi"/>
          <w:bCs/>
        </w:rPr>
      </w:pPr>
      <w:r w:rsidRPr="00484684">
        <w:rPr>
          <w:rFonts w:asciiTheme="minorHAnsi" w:hAnsiTheme="minorHAnsi" w:cstheme="minorHAnsi"/>
          <w:b/>
          <w:bCs/>
        </w:rPr>
        <w:t xml:space="preserve">7. Describe what </w:t>
      </w:r>
      <w:r w:rsidR="00476102" w:rsidRPr="00484684">
        <w:rPr>
          <w:rFonts w:asciiTheme="minorHAnsi" w:hAnsiTheme="minorHAnsi" w:cstheme="minorHAnsi"/>
          <w:b/>
          <w:bCs/>
        </w:rPr>
        <w:t xml:space="preserve">will be </w:t>
      </w:r>
      <w:r w:rsidRPr="00484684">
        <w:rPr>
          <w:rFonts w:asciiTheme="minorHAnsi" w:hAnsiTheme="minorHAnsi" w:cstheme="minorHAnsi"/>
          <w:b/>
          <w:bCs/>
        </w:rPr>
        <w:t xml:space="preserve">the focus of your proposed sessions </w:t>
      </w:r>
      <w:r w:rsidRPr="00484684">
        <w:rPr>
          <w:rFonts w:asciiTheme="minorHAnsi" w:hAnsiTheme="minorHAnsi" w:cstheme="minorHAnsi"/>
          <w:bCs/>
        </w:rPr>
        <w:t>i.e. the parts of the Act, specific issues raised in the Discussion Paper or something else?</w:t>
      </w:r>
      <w:r w:rsidR="00671D34" w:rsidRPr="00484684">
        <w:rPr>
          <w:rFonts w:asciiTheme="minorHAnsi" w:hAnsiTheme="minorHAnsi" w:cstheme="minorHAnsi"/>
          <w:bCs/>
        </w:rPr>
        <w:t xml:space="preserve"> </w:t>
      </w:r>
      <w:r w:rsidR="00671D34" w:rsidRPr="00484684">
        <w:rPr>
          <w:rFonts w:asciiTheme="minorHAnsi" w:hAnsiTheme="minorHAnsi" w:cstheme="minorHAnsi"/>
          <w:i/>
        </w:rPr>
        <w:t>(max. 250 words)</w:t>
      </w:r>
    </w:p>
    <w:p w14:paraId="32B84702" w14:textId="59C9D6E1" w:rsidR="00973E99" w:rsidRDefault="00973E99" w:rsidP="00980F67">
      <w:pPr>
        <w:pStyle w:val="ListParagraph"/>
        <w:ind w:left="360"/>
        <w:rPr>
          <w:rFonts w:asciiTheme="minorHAnsi" w:hAnsiTheme="minorHAnsi" w:cstheme="minorHAnsi"/>
          <w:b/>
          <w:bCs/>
          <w:sz w:val="22"/>
        </w:rPr>
      </w:pPr>
    </w:p>
    <w:p w14:paraId="319B1784" w14:textId="38D7D040" w:rsidR="00A202A3" w:rsidRPr="00484684" w:rsidRDefault="00BC02A1" w:rsidP="003D6BD7">
      <w:pPr>
        <w:rPr>
          <w:rFonts w:ascii="Calibri" w:hAnsi="Calibri"/>
        </w:rPr>
      </w:pPr>
      <w:r w:rsidRPr="00484684">
        <w:rPr>
          <w:rFonts w:asciiTheme="minorHAnsi" w:hAnsiTheme="minorHAnsi" w:cstheme="minorHAnsi"/>
          <w:b/>
          <w:bCs/>
        </w:rPr>
        <w:t>8</w:t>
      </w:r>
      <w:r w:rsidR="00192B89" w:rsidRPr="00484684">
        <w:rPr>
          <w:rFonts w:asciiTheme="minorHAnsi" w:hAnsiTheme="minorHAnsi" w:cstheme="minorHAnsi"/>
          <w:b/>
          <w:bCs/>
        </w:rPr>
        <w:t>.</w:t>
      </w:r>
      <w:r w:rsidR="003D6BD7" w:rsidRPr="00484684">
        <w:rPr>
          <w:rFonts w:asciiTheme="minorHAnsi" w:hAnsiTheme="minorHAnsi" w:cstheme="minorHAnsi"/>
          <w:b/>
          <w:bCs/>
        </w:rPr>
        <w:t xml:space="preserve">  </w:t>
      </w:r>
      <w:r w:rsidR="005A01BA" w:rsidRPr="00484684">
        <w:rPr>
          <w:rFonts w:asciiTheme="minorHAnsi" w:hAnsiTheme="minorHAnsi" w:cstheme="minorHAnsi"/>
          <w:b/>
          <w:bCs/>
        </w:rPr>
        <w:t xml:space="preserve">Describe your stakeholder engagement activities and timelines.  </w:t>
      </w:r>
      <w:r w:rsidR="005A01BA" w:rsidRPr="00484684">
        <w:rPr>
          <w:rFonts w:ascii="Calibri" w:hAnsi="Calibri"/>
        </w:rPr>
        <w:t xml:space="preserve">Please address the following details in your response: the </w:t>
      </w:r>
      <w:r w:rsidR="007374EF" w:rsidRPr="00484684">
        <w:rPr>
          <w:rFonts w:ascii="Calibri" w:hAnsi="Calibri"/>
        </w:rPr>
        <w:t xml:space="preserve">proposed </w:t>
      </w:r>
      <w:r w:rsidR="005A01BA" w:rsidRPr="00484684">
        <w:rPr>
          <w:rFonts w:ascii="Calibri" w:hAnsi="Calibri"/>
        </w:rPr>
        <w:t>number of people involved in each session, number of engagements sessions, method of engagement, individual and/or group setting, proposed location/timing etc.</w:t>
      </w:r>
      <w:r w:rsidR="00671D34" w:rsidRPr="00484684">
        <w:rPr>
          <w:rFonts w:ascii="Calibri" w:hAnsi="Calibri"/>
        </w:rPr>
        <w:t xml:space="preserve"> </w:t>
      </w:r>
      <w:r w:rsidR="00671D34" w:rsidRPr="00484684">
        <w:rPr>
          <w:rFonts w:asciiTheme="minorHAnsi" w:hAnsiTheme="minorHAnsi" w:cstheme="minorHAnsi"/>
          <w:i/>
        </w:rPr>
        <w:t xml:space="preserve">(max. </w:t>
      </w:r>
      <w:r w:rsidR="0092232E">
        <w:rPr>
          <w:rFonts w:asciiTheme="minorHAnsi" w:hAnsiTheme="minorHAnsi" w:cstheme="minorHAnsi"/>
          <w:i/>
        </w:rPr>
        <w:t>500</w:t>
      </w:r>
      <w:r w:rsidR="0092232E" w:rsidRPr="00484684">
        <w:rPr>
          <w:rFonts w:asciiTheme="minorHAnsi" w:hAnsiTheme="minorHAnsi" w:cstheme="minorHAnsi"/>
          <w:i/>
        </w:rPr>
        <w:t xml:space="preserve"> </w:t>
      </w:r>
      <w:r w:rsidR="00671D34" w:rsidRPr="00484684">
        <w:rPr>
          <w:rFonts w:asciiTheme="minorHAnsi" w:hAnsiTheme="minorHAnsi" w:cstheme="minorHAnsi"/>
          <w:i/>
        </w:rPr>
        <w:t>words)</w:t>
      </w:r>
    </w:p>
    <w:p w14:paraId="664A9058" w14:textId="5590662C" w:rsidR="00A202A3" w:rsidRDefault="00A202A3" w:rsidP="003D6BD7">
      <w:pPr>
        <w:rPr>
          <w:rFonts w:ascii="Calibri" w:hAnsi="Calibri"/>
          <w:sz w:val="22"/>
        </w:rPr>
      </w:pPr>
    </w:p>
    <w:p w14:paraId="2A0D13ED" w14:textId="4E513C2F" w:rsidR="00A202A3" w:rsidRPr="00484684" w:rsidRDefault="006445FB" w:rsidP="00A202A3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484684">
        <w:rPr>
          <w:rFonts w:asciiTheme="minorHAnsi" w:hAnsiTheme="minorHAnsi" w:cstheme="minorHAnsi"/>
          <w:b/>
          <w:bCs/>
        </w:rPr>
        <w:t>9</w:t>
      </w:r>
      <w:r w:rsidR="00210C90" w:rsidRPr="00484684">
        <w:rPr>
          <w:rFonts w:asciiTheme="minorHAnsi" w:hAnsiTheme="minorHAnsi" w:cstheme="minorHAnsi"/>
          <w:b/>
          <w:bCs/>
        </w:rPr>
        <w:t xml:space="preserve">.How will your engagement sessions be inclusive, trauma-informed and safe? </w:t>
      </w:r>
      <w:r w:rsidR="00210C90" w:rsidRPr="00484684">
        <w:rPr>
          <w:rFonts w:asciiTheme="minorHAnsi" w:hAnsiTheme="minorHAnsi" w:cstheme="minorHAnsi"/>
        </w:rPr>
        <w:t>Describe how communication barriers will be addressed</w:t>
      </w:r>
      <w:r w:rsidR="00D03BA6" w:rsidRPr="00484684">
        <w:rPr>
          <w:rFonts w:asciiTheme="minorHAnsi" w:hAnsiTheme="minorHAnsi" w:cstheme="minorHAnsi"/>
        </w:rPr>
        <w:t xml:space="preserve">; </w:t>
      </w:r>
      <w:r w:rsidR="00210C90" w:rsidRPr="00484684">
        <w:rPr>
          <w:rFonts w:asciiTheme="minorHAnsi" w:hAnsiTheme="minorHAnsi" w:cstheme="minorHAnsi"/>
        </w:rPr>
        <w:t>how personal, cultural and psychological safety will be managed</w:t>
      </w:r>
      <w:r w:rsidR="00D03BA6" w:rsidRPr="00484684">
        <w:rPr>
          <w:rFonts w:asciiTheme="minorHAnsi" w:hAnsiTheme="minorHAnsi" w:cstheme="minorHAnsi"/>
        </w:rPr>
        <w:t>;</w:t>
      </w:r>
      <w:r w:rsidR="00210C90" w:rsidRPr="00484684">
        <w:rPr>
          <w:rFonts w:asciiTheme="minorHAnsi" w:hAnsiTheme="minorHAnsi" w:cstheme="minorHAnsi"/>
        </w:rPr>
        <w:t xml:space="preserve"> how supported decision making will occur</w:t>
      </w:r>
      <w:r w:rsidR="00D03BA6" w:rsidRPr="00484684">
        <w:rPr>
          <w:rFonts w:asciiTheme="minorHAnsi" w:hAnsiTheme="minorHAnsi" w:cstheme="minorHAnsi"/>
        </w:rPr>
        <w:t>;</w:t>
      </w:r>
      <w:r w:rsidR="00210C90" w:rsidRPr="00484684">
        <w:rPr>
          <w:rFonts w:asciiTheme="minorHAnsi" w:hAnsiTheme="minorHAnsi" w:cstheme="minorHAnsi"/>
        </w:rPr>
        <w:t xml:space="preserve"> and</w:t>
      </w:r>
      <w:r w:rsidR="00D03BA6" w:rsidRPr="00484684">
        <w:rPr>
          <w:rFonts w:asciiTheme="minorHAnsi" w:hAnsiTheme="minorHAnsi" w:cstheme="minorHAnsi"/>
        </w:rPr>
        <w:t xml:space="preserve"> how</w:t>
      </w:r>
      <w:r w:rsidR="00210C90" w:rsidRPr="00484684">
        <w:rPr>
          <w:rFonts w:asciiTheme="minorHAnsi" w:hAnsiTheme="minorHAnsi" w:cstheme="minorHAnsi"/>
        </w:rPr>
        <w:t xml:space="preserve"> participants will be supported during and immediately after the session(s).</w:t>
      </w:r>
      <w:r w:rsidR="00CA5FA5" w:rsidRPr="00484684">
        <w:rPr>
          <w:rFonts w:asciiTheme="minorHAnsi" w:hAnsiTheme="minorHAnsi" w:cstheme="minorHAnsi"/>
        </w:rPr>
        <w:t xml:space="preserve"> </w:t>
      </w:r>
      <w:r w:rsidR="00671D34" w:rsidRPr="00484684">
        <w:rPr>
          <w:rFonts w:asciiTheme="minorHAnsi" w:hAnsiTheme="minorHAnsi" w:cstheme="minorHAnsi"/>
          <w:i/>
        </w:rPr>
        <w:t xml:space="preserve">(max. </w:t>
      </w:r>
      <w:r w:rsidR="00D03BA6" w:rsidRPr="00484684">
        <w:rPr>
          <w:rFonts w:asciiTheme="minorHAnsi" w:hAnsiTheme="minorHAnsi" w:cstheme="minorHAnsi"/>
          <w:i/>
        </w:rPr>
        <w:t>500</w:t>
      </w:r>
      <w:r w:rsidR="00671D34" w:rsidRPr="00484684">
        <w:rPr>
          <w:rFonts w:asciiTheme="minorHAnsi" w:hAnsiTheme="minorHAnsi" w:cstheme="minorHAnsi"/>
          <w:i/>
        </w:rPr>
        <w:t xml:space="preserve"> words)</w:t>
      </w:r>
    </w:p>
    <w:p w14:paraId="7DA58D5A" w14:textId="532CC050" w:rsidR="00A202A3" w:rsidRDefault="00A202A3" w:rsidP="00A202A3">
      <w:pPr>
        <w:pStyle w:val="ListParagraph"/>
        <w:ind w:left="0"/>
        <w:rPr>
          <w:rFonts w:asciiTheme="minorHAnsi" w:hAnsiTheme="minorHAnsi" w:cstheme="minorHAnsi"/>
          <w:b/>
          <w:bCs/>
          <w:sz w:val="22"/>
        </w:rPr>
      </w:pPr>
    </w:p>
    <w:p w14:paraId="087D18C3" w14:textId="77777777" w:rsidR="008A75B1" w:rsidRDefault="008A75B1">
      <w:pPr>
        <w:spacing w:after="0"/>
        <w:rPr>
          <w:rFonts w:ascii="Calibri" w:hAnsi="Calibri" w:cstheme="minorHAnsi"/>
          <w:bCs/>
          <w:sz w:val="20"/>
        </w:rPr>
      </w:pPr>
    </w:p>
    <w:p w14:paraId="5D38DAC6" w14:textId="1AC90585" w:rsidR="00B5763A" w:rsidRPr="00973E99" w:rsidRDefault="00D26B34" w:rsidP="00B5763A">
      <w:pPr>
        <w:shd w:val="clear" w:color="auto" w:fill="FBE4D5" w:themeFill="accent2" w:themeFillTint="33"/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973E99">
        <w:rPr>
          <w:rFonts w:asciiTheme="minorHAnsi" w:hAnsiTheme="minorHAnsi" w:cstheme="minorHAnsi"/>
          <w:b/>
          <w:bCs/>
          <w:sz w:val="28"/>
          <w:szCs w:val="28"/>
        </w:rPr>
        <w:t>SECTION 4: KNOWLEDGE AND EXPERIENCE</w:t>
      </w:r>
      <w:r w:rsidR="00403080">
        <w:rPr>
          <w:rFonts w:asciiTheme="minorHAnsi" w:hAnsiTheme="minorHAnsi" w:cstheme="minorHAnsi"/>
          <w:b/>
          <w:bCs/>
          <w:sz w:val="28"/>
          <w:szCs w:val="28"/>
        </w:rPr>
        <w:t xml:space="preserve"> (Criteria </w:t>
      </w:r>
      <w:r w:rsidR="00EA4A14"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="00403080">
        <w:rPr>
          <w:rFonts w:asciiTheme="minorHAnsi" w:hAnsiTheme="minorHAnsi" w:cstheme="minorHAnsi"/>
          <w:b/>
          <w:bCs/>
          <w:sz w:val="28"/>
          <w:szCs w:val="28"/>
        </w:rPr>
        <w:t>)</w:t>
      </w:r>
    </w:p>
    <w:p w14:paraId="21602A02" w14:textId="009D9C99" w:rsidR="006F705B" w:rsidRPr="00484684" w:rsidRDefault="006F705B" w:rsidP="006F705B">
      <w:pPr>
        <w:spacing w:after="0"/>
        <w:rPr>
          <w:rFonts w:ascii="Calibri" w:hAnsi="Calibri"/>
        </w:rPr>
      </w:pPr>
      <w:r w:rsidRPr="00484684">
        <w:rPr>
          <w:rFonts w:ascii="Calibri" w:hAnsi="Calibri"/>
          <w:b/>
          <w:bCs/>
        </w:rPr>
        <w:t xml:space="preserve">10.What knowledge </w:t>
      </w:r>
      <w:r w:rsidR="00104AD5" w:rsidRPr="00484684">
        <w:rPr>
          <w:rFonts w:ascii="Calibri" w:hAnsi="Calibri"/>
          <w:b/>
          <w:bCs/>
        </w:rPr>
        <w:t>and/</w:t>
      </w:r>
      <w:r w:rsidRPr="00484684">
        <w:rPr>
          <w:rFonts w:ascii="Calibri" w:hAnsi="Calibri"/>
          <w:b/>
          <w:bCs/>
        </w:rPr>
        <w:t xml:space="preserve">or experience do </w:t>
      </w:r>
      <w:r w:rsidR="0016469C" w:rsidRPr="00484684">
        <w:rPr>
          <w:rFonts w:ascii="Calibri" w:hAnsi="Calibri"/>
          <w:b/>
          <w:bCs/>
        </w:rPr>
        <w:t xml:space="preserve">each of your facilitators </w:t>
      </w:r>
      <w:r w:rsidRPr="00484684">
        <w:rPr>
          <w:rFonts w:ascii="Calibri" w:hAnsi="Calibri"/>
          <w:b/>
          <w:bCs/>
        </w:rPr>
        <w:t xml:space="preserve">have </w:t>
      </w:r>
      <w:r w:rsidR="00877DFD">
        <w:rPr>
          <w:rFonts w:ascii="Calibri" w:hAnsi="Calibri"/>
          <w:b/>
          <w:bCs/>
        </w:rPr>
        <w:t>of</w:t>
      </w:r>
      <w:r w:rsidR="00C7330D" w:rsidRPr="00484684">
        <w:rPr>
          <w:rFonts w:ascii="Calibri" w:hAnsi="Calibri"/>
          <w:b/>
          <w:bCs/>
        </w:rPr>
        <w:t xml:space="preserve"> </w:t>
      </w:r>
      <w:r w:rsidRPr="00484684">
        <w:rPr>
          <w:rFonts w:ascii="Calibri" w:hAnsi="Calibri"/>
          <w:b/>
          <w:bCs/>
        </w:rPr>
        <w:t>treatment</w:t>
      </w:r>
      <w:r w:rsidR="00877DFD">
        <w:rPr>
          <w:rFonts w:ascii="Calibri" w:hAnsi="Calibri"/>
          <w:b/>
          <w:bCs/>
        </w:rPr>
        <w:t xml:space="preserve"> under the Act (</w:t>
      </w:r>
      <w:r w:rsidR="00080C51">
        <w:rPr>
          <w:rFonts w:ascii="Calibri" w:hAnsi="Calibri"/>
          <w:b/>
          <w:bCs/>
        </w:rPr>
        <w:t xml:space="preserve">experience of </w:t>
      </w:r>
      <w:r w:rsidR="008650FE">
        <w:rPr>
          <w:rFonts w:ascii="Calibri" w:hAnsi="Calibri"/>
          <w:b/>
          <w:bCs/>
        </w:rPr>
        <w:t xml:space="preserve">voluntary and </w:t>
      </w:r>
      <w:r w:rsidR="00877DFD">
        <w:rPr>
          <w:rFonts w:ascii="Calibri" w:hAnsi="Calibri"/>
          <w:b/>
          <w:bCs/>
        </w:rPr>
        <w:t>involuntary trea</w:t>
      </w:r>
      <w:r w:rsidR="00080C51">
        <w:rPr>
          <w:rFonts w:ascii="Calibri" w:hAnsi="Calibri"/>
          <w:b/>
          <w:bCs/>
        </w:rPr>
        <w:t>tment</w:t>
      </w:r>
      <w:r w:rsidR="008650FE">
        <w:rPr>
          <w:rFonts w:ascii="Calibri" w:hAnsi="Calibri"/>
          <w:b/>
          <w:bCs/>
        </w:rPr>
        <w:t>)</w:t>
      </w:r>
      <w:r w:rsidRPr="00484684">
        <w:rPr>
          <w:rFonts w:ascii="Calibri" w:hAnsi="Calibri"/>
          <w:b/>
          <w:bCs/>
        </w:rPr>
        <w:t>?</w:t>
      </w:r>
      <w:r w:rsidR="00484684">
        <w:rPr>
          <w:rFonts w:ascii="Calibri" w:hAnsi="Calibri"/>
          <w:b/>
          <w:bCs/>
        </w:rPr>
        <w:t xml:space="preserve"> </w:t>
      </w:r>
      <w:r w:rsidRPr="00484684">
        <w:rPr>
          <w:rFonts w:ascii="Calibri" w:hAnsi="Calibri"/>
        </w:rPr>
        <w:t>Provide a short biography</w:t>
      </w:r>
      <w:r w:rsidR="00694154" w:rsidRPr="00484684">
        <w:rPr>
          <w:rFonts w:ascii="Calibri" w:hAnsi="Calibri"/>
        </w:rPr>
        <w:t xml:space="preserve"> </w:t>
      </w:r>
      <w:r w:rsidRPr="00484684">
        <w:rPr>
          <w:rFonts w:ascii="Calibri" w:hAnsi="Calibri"/>
        </w:rPr>
        <w:t>detailing each person’s relevant knowledge,</w:t>
      </w:r>
      <w:r w:rsidR="00104AD5" w:rsidRPr="00484684">
        <w:rPr>
          <w:rFonts w:ascii="Calibri" w:hAnsi="Calibri"/>
        </w:rPr>
        <w:t xml:space="preserve"> and/or</w:t>
      </w:r>
      <w:r w:rsidRPr="00484684">
        <w:rPr>
          <w:rFonts w:ascii="Calibri" w:hAnsi="Calibri"/>
        </w:rPr>
        <w:t xml:space="preserve"> experience </w:t>
      </w:r>
      <w:r w:rsidR="00694154" w:rsidRPr="00484684">
        <w:rPr>
          <w:rFonts w:asciiTheme="minorHAnsi" w:hAnsiTheme="minorHAnsi" w:cstheme="minorHAnsi"/>
          <w:i/>
        </w:rPr>
        <w:t>(max. 2</w:t>
      </w:r>
      <w:r w:rsidR="003341EC" w:rsidRPr="00484684">
        <w:rPr>
          <w:rFonts w:asciiTheme="minorHAnsi" w:hAnsiTheme="minorHAnsi" w:cstheme="minorHAnsi"/>
          <w:i/>
        </w:rPr>
        <w:t>5</w:t>
      </w:r>
      <w:r w:rsidR="00694154" w:rsidRPr="00484684">
        <w:rPr>
          <w:rFonts w:asciiTheme="minorHAnsi" w:hAnsiTheme="minorHAnsi" w:cstheme="minorHAnsi"/>
          <w:i/>
        </w:rPr>
        <w:t>0 words per person)</w:t>
      </w:r>
    </w:p>
    <w:p w14:paraId="44FC3F7D" w14:textId="5E5E7C49" w:rsidR="006F705B" w:rsidRDefault="006F705B" w:rsidP="006445FB">
      <w:pPr>
        <w:spacing w:after="0"/>
        <w:rPr>
          <w:rFonts w:asciiTheme="minorHAnsi" w:hAnsiTheme="minorHAnsi" w:cstheme="minorHAnsi"/>
          <w:b/>
          <w:bCs/>
          <w:sz w:val="22"/>
        </w:rPr>
      </w:pPr>
    </w:p>
    <w:p w14:paraId="489A7B24" w14:textId="23D5ABE5" w:rsidR="00DD6D8C" w:rsidRDefault="003341EC" w:rsidP="003341EC">
      <w:pPr>
        <w:spacing w:after="0"/>
        <w:rPr>
          <w:rFonts w:asciiTheme="minorHAnsi" w:hAnsiTheme="minorHAnsi" w:cstheme="minorHAnsi"/>
        </w:rPr>
      </w:pPr>
      <w:r w:rsidRPr="00484684">
        <w:rPr>
          <w:rFonts w:asciiTheme="minorHAnsi" w:hAnsiTheme="minorHAnsi" w:cstheme="minorHAnsi"/>
          <w:b/>
          <w:bCs/>
        </w:rPr>
        <w:t xml:space="preserve">11. What knowledge do your facilitators have of the </w:t>
      </w:r>
      <w:r w:rsidRPr="00484684">
        <w:rPr>
          <w:rFonts w:asciiTheme="minorHAnsi" w:hAnsiTheme="minorHAnsi" w:cstheme="minorHAnsi"/>
          <w:b/>
          <w:bCs/>
          <w:i/>
          <w:iCs/>
        </w:rPr>
        <w:t>Mental Health Act 2014</w:t>
      </w:r>
      <w:r w:rsidRPr="00484684">
        <w:rPr>
          <w:rFonts w:asciiTheme="minorHAnsi" w:hAnsiTheme="minorHAnsi" w:cstheme="minorHAnsi"/>
          <w:b/>
          <w:bCs/>
        </w:rPr>
        <w:t>?</w:t>
      </w:r>
      <w:r w:rsidRPr="00484684">
        <w:rPr>
          <w:rFonts w:asciiTheme="minorHAnsi" w:hAnsiTheme="minorHAnsi" w:cstheme="minorHAnsi"/>
        </w:rPr>
        <w:t xml:space="preserve"> </w:t>
      </w:r>
      <w:r w:rsidR="008B7880" w:rsidRPr="00484684">
        <w:rPr>
          <w:rFonts w:asciiTheme="minorHAnsi" w:hAnsiTheme="minorHAnsi" w:cstheme="minorHAnsi"/>
        </w:rPr>
        <w:t>will</w:t>
      </w:r>
      <w:r w:rsidR="00335C26" w:rsidRPr="00484684">
        <w:rPr>
          <w:rFonts w:asciiTheme="minorHAnsi" w:hAnsiTheme="minorHAnsi" w:cstheme="minorHAnsi"/>
        </w:rPr>
        <w:t xml:space="preserve"> </w:t>
      </w:r>
      <w:r w:rsidR="00DC3185">
        <w:rPr>
          <w:rFonts w:asciiTheme="minorHAnsi" w:hAnsiTheme="minorHAnsi" w:cstheme="minorHAnsi"/>
        </w:rPr>
        <w:t xml:space="preserve">they be able </w:t>
      </w:r>
      <w:r w:rsidR="00DD6D8C">
        <w:rPr>
          <w:rFonts w:asciiTheme="minorHAnsi" w:hAnsiTheme="minorHAnsi" w:cstheme="minorHAnsi"/>
        </w:rPr>
        <w:t>to answer</w:t>
      </w:r>
      <w:r w:rsidR="00335C26" w:rsidRPr="00484684">
        <w:rPr>
          <w:rFonts w:asciiTheme="minorHAnsi" w:hAnsiTheme="minorHAnsi" w:cstheme="minorHAnsi"/>
        </w:rPr>
        <w:t xml:space="preserve"> questions about how the Act operates</w:t>
      </w:r>
      <w:r w:rsidR="00DD6D8C">
        <w:rPr>
          <w:rFonts w:asciiTheme="minorHAnsi" w:hAnsiTheme="minorHAnsi" w:cstheme="minorHAnsi"/>
        </w:rPr>
        <w:t>, or will there be someone present who can?</w:t>
      </w:r>
    </w:p>
    <w:p w14:paraId="3E0859F0" w14:textId="6972FACD" w:rsidR="003341EC" w:rsidRPr="00484684" w:rsidRDefault="003341EC" w:rsidP="003341EC">
      <w:pPr>
        <w:spacing w:after="0"/>
        <w:rPr>
          <w:rFonts w:asciiTheme="minorHAnsi" w:hAnsiTheme="minorHAnsi" w:cstheme="minorHAnsi"/>
          <w:i/>
          <w:iCs/>
        </w:rPr>
      </w:pPr>
      <w:r w:rsidRPr="00484684">
        <w:rPr>
          <w:rFonts w:asciiTheme="minorHAnsi" w:hAnsiTheme="minorHAnsi" w:cstheme="minorHAnsi"/>
          <w:i/>
          <w:iCs/>
        </w:rPr>
        <w:t>(max. 250 words)</w:t>
      </w:r>
    </w:p>
    <w:p w14:paraId="40794393" w14:textId="4D3761BD" w:rsidR="00BC02A1" w:rsidRDefault="00BC02A1" w:rsidP="006445FB">
      <w:pPr>
        <w:spacing w:after="0"/>
        <w:rPr>
          <w:rFonts w:asciiTheme="minorHAnsi" w:hAnsiTheme="minorHAnsi" w:cstheme="minorHAnsi"/>
          <w:b/>
          <w:bCs/>
          <w:sz w:val="22"/>
        </w:rPr>
      </w:pPr>
    </w:p>
    <w:p w14:paraId="60AD5CFC" w14:textId="77777777" w:rsidR="00B945AA" w:rsidRDefault="00B945AA" w:rsidP="006445FB">
      <w:pPr>
        <w:spacing w:after="0"/>
        <w:rPr>
          <w:rFonts w:asciiTheme="minorHAnsi" w:hAnsiTheme="minorHAnsi" w:cstheme="minorHAnsi"/>
          <w:b/>
          <w:bCs/>
          <w:sz w:val="22"/>
        </w:rPr>
      </w:pPr>
    </w:p>
    <w:p w14:paraId="6BC18E5F" w14:textId="66800173" w:rsidR="006445FB" w:rsidRPr="00484684" w:rsidRDefault="006445FB" w:rsidP="006445FB">
      <w:pPr>
        <w:spacing w:after="0"/>
        <w:rPr>
          <w:rFonts w:asciiTheme="minorHAnsi" w:hAnsiTheme="minorHAnsi" w:cstheme="minorHAnsi"/>
          <w:bCs/>
        </w:rPr>
      </w:pPr>
      <w:r w:rsidRPr="00484684">
        <w:rPr>
          <w:rFonts w:asciiTheme="minorHAnsi" w:hAnsiTheme="minorHAnsi" w:cstheme="minorHAnsi"/>
          <w:b/>
          <w:bCs/>
        </w:rPr>
        <w:t>1</w:t>
      </w:r>
      <w:r w:rsidR="003341EC" w:rsidRPr="00484684">
        <w:rPr>
          <w:rFonts w:asciiTheme="minorHAnsi" w:hAnsiTheme="minorHAnsi" w:cstheme="minorHAnsi"/>
          <w:b/>
          <w:bCs/>
        </w:rPr>
        <w:t>2</w:t>
      </w:r>
      <w:r w:rsidRPr="00484684">
        <w:rPr>
          <w:rFonts w:asciiTheme="minorHAnsi" w:hAnsiTheme="minorHAnsi" w:cstheme="minorHAnsi"/>
          <w:b/>
          <w:bCs/>
        </w:rPr>
        <w:t xml:space="preserve">. </w:t>
      </w:r>
      <w:r w:rsidR="00DD6D8C">
        <w:rPr>
          <w:rFonts w:asciiTheme="minorHAnsi" w:hAnsiTheme="minorHAnsi" w:cstheme="minorHAnsi"/>
          <w:b/>
          <w:bCs/>
        </w:rPr>
        <w:t>P</w:t>
      </w:r>
      <w:r w:rsidRPr="00484684">
        <w:rPr>
          <w:rFonts w:asciiTheme="minorHAnsi" w:hAnsiTheme="minorHAnsi" w:cstheme="minorHAnsi"/>
          <w:b/>
          <w:bCs/>
        </w:rPr>
        <w:t>rovide a brief description of each facilitator</w:t>
      </w:r>
      <w:r w:rsidR="003341EC" w:rsidRPr="00484684">
        <w:rPr>
          <w:rFonts w:asciiTheme="minorHAnsi" w:hAnsiTheme="minorHAnsi" w:cstheme="minorHAnsi"/>
          <w:b/>
          <w:bCs/>
        </w:rPr>
        <w:t>’</w:t>
      </w:r>
      <w:r w:rsidRPr="00484684">
        <w:rPr>
          <w:rFonts w:asciiTheme="minorHAnsi" w:hAnsiTheme="minorHAnsi" w:cstheme="minorHAnsi"/>
          <w:b/>
          <w:bCs/>
        </w:rPr>
        <w:t xml:space="preserve">s skills and experience </w:t>
      </w:r>
      <w:r w:rsidR="003341EC" w:rsidRPr="00484684">
        <w:rPr>
          <w:rFonts w:asciiTheme="minorHAnsi" w:hAnsiTheme="minorHAnsi" w:cstheme="minorHAnsi"/>
          <w:b/>
          <w:bCs/>
        </w:rPr>
        <w:t>in</w:t>
      </w:r>
      <w:r w:rsidRPr="00484684">
        <w:rPr>
          <w:rFonts w:asciiTheme="minorHAnsi" w:hAnsiTheme="minorHAnsi" w:cstheme="minorHAnsi"/>
          <w:b/>
          <w:bCs/>
        </w:rPr>
        <w:t xml:space="preserve"> </w:t>
      </w:r>
      <w:r w:rsidR="003341EC" w:rsidRPr="00484684">
        <w:rPr>
          <w:rFonts w:asciiTheme="minorHAnsi" w:hAnsiTheme="minorHAnsi" w:cstheme="minorHAnsi"/>
          <w:b/>
          <w:bCs/>
        </w:rPr>
        <w:t xml:space="preserve">designing </w:t>
      </w:r>
      <w:r w:rsidR="00B52911" w:rsidRPr="00484684">
        <w:rPr>
          <w:rFonts w:asciiTheme="minorHAnsi" w:hAnsiTheme="minorHAnsi" w:cstheme="minorHAnsi"/>
          <w:b/>
          <w:bCs/>
        </w:rPr>
        <w:t xml:space="preserve">and </w:t>
      </w:r>
      <w:r w:rsidRPr="00484684">
        <w:rPr>
          <w:rFonts w:asciiTheme="minorHAnsi" w:hAnsiTheme="minorHAnsi" w:cstheme="minorHAnsi"/>
          <w:b/>
        </w:rPr>
        <w:t xml:space="preserve">facilitating lived experience engagement sessions. </w:t>
      </w:r>
      <w:r w:rsidRPr="00484684">
        <w:rPr>
          <w:rFonts w:asciiTheme="minorHAnsi" w:hAnsiTheme="minorHAnsi" w:cstheme="minorHAnsi"/>
          <w:bCs/>
        </w:rPr>
        <w:t xml:space="preserve">Describe </w:t>
      </w:r>
      <w:r w:rsidR="00387F86" w:rsidRPr="00484684">
        <w:rPr>
          <w:rFonts w:asciiTheme="minorHAnsi" w:hAnsiTheme="minorHAnsi" w:cstheme="minorHAnsi"/>
          <w:bCs/>
        </w:rPr>
        <w:t>each facilitators experience</w:t>
      </w:r>
      <w:r w:rsidRPr="00484684">
        <w:rPr>
          <w:rFonts w:asciiTheme="minorHAnsi" w:hAnsiTheme="minorHAnsi" w:cstheme="minorHAnsi"/>
          <w:bCs/>
        </w:rPr>
        <w:t xml:space="preserve"> in</w:t>
      </w:r>
      <w:r w:rsidR="00B437CE">
        <w:rPr>
          <w:rFonts w:asciiTheme="minorHAnsi" w:hAnsiTheme="minorHAnsi" w:cstheme="minorHAnsi"/>
          <w:bCs/>
        </w:rPr>
        <w:t xml:space="preserve"> delivering engagement session, as well as in</w:t>
      </w:r>
      <w:r w:rsidRPr="00484684">
        <w:rPr>
          <w:rFonts w:asciiTheme="minorHAnsi" w:hAnsiTheme="minorHAnsi" w:cstheme="minorHAnsi"/>
          <w:bCs/>
        </w:rPr>
        <w:t xml:space="preserve"> relation to </w:t>
      </w:r>
      <w:r w:rsidR="008119EC" w:rsidRPr="00484684">
        <w:rPr>
          <w:rFonts w:asciiTheme="minorHAnsi" w:hAnsiTheme="minorHAnsi" w:cstheme="minorHAnsi"/>
          <w:bCs/>
        </w:rPr>
        <w:t>the</w:t>
      </w:r>
      <w:r w:rsidRPr="00484684">
        <w:rPr>
          <w:rFonts w:asciiTheme="minorHAnsi" w:hAnsiTheme="minorHAnsi" w:cstheme="minorHAnsi"/>
          <w:bCs/>
        </w:rPr>
        <w:t xml:space="preserve"> target group</w:t>
      </w:r>
      <w:r w:rsidR="007044B2" w:rsidRPr="00484684">
        <w:rPr>
          <w:rFonts w:asciiTheme="minorHAnsi" w:hAnsiTheme="minorHAnsi" w:cstheme="minorHAnsi"/>
          <w:bCs/>
        </w:rPr>
        <w:t>(s)</w:t>
      </w:r>
      <w:r w:rsidRPr="00484684">
        <w:rPr>
          <w:rFonts w:asciiTheme="minorHAnsi" w:hAnsiTheme="minorHAnsi" w:cstheme="minorHAnsi"/>
          <w:bCs/>
        </w:rPr>
        <w:t xml:space="preserve"> and in working with individuals</w:t>
      </w:r>
      <w:r w:rsidR="00B437CE">
        <w:rPr>
          <w:rFonts w:asciiTheme="minorHAnsi" w:hAnsiTheme="minorHAnsi" w:cstheme="minorHAnsi"/>
          <w:bCs/>
        </w:rPr>
        <w:t xml:space="preserve"> with a lived experience</w:t>
      </w:r>
      <w:r w:rsidR="007044B2" w:rsidRPr="00484684">
        <w:rPr>
          <w:rFonts w:asciiTheme="minorHAnsi" w:hAnsiTheme="minorHAnsi" w:cstheme="minorHAnsi"/>
          <w:bCs/>
        </w:rPr>
        <w:t xml:space="preserve"> </w:t>
      </w:r>
      <w:r w:rsidRPr="00484684">
        <w:rPr>
          <w:rFonts w:asciiTheme="minorHAnsi" w:hAnsiTheme="minorHAnsi" w:cstheme="minorHAnsi"/>
          <w:bCs/>
        </w:rPr>
        <w:t xml:space="preserve">who have received </w:t>
      </w:r>
      <w:r w:rsidR="00841E24">
        <w:rPr>
          <w:rFonts w:asciiTheme="minorHAnsi" w:hAnsiTheme="minorHAnsi" w:cstheme="minorHAnsi"/>
          <w:bCs/>
        </w:rPr>
        <w:t>treatment</w:t>
      </w:r>
      <w:r w:rsidR="00885543">
        <w:rPr>
          <w:rFonts w:asciiTheme="minorHAnsi" w:hAnsiTheme="minorHAnsi" w:cstheme="minorHAnsi"/>
          <w:bCs/>
        </w:rPr>
        <w:t xml:space="preserve"> under the Act</w:t>
      </w:r>
      <w:r w:rsidR="007044B2" w:rsidRPr="00484684">
        <w:rPr>
          <w:rFonts w:asciiTheme="minorHAnsi" w:hAnsiTheme="minorHAnsi" w:cstheme="minorHAnsi"/>
          <w:bCs/>
        </w:rPr>
        <w:t>, their family or carers</w:t>
      </w:r>
      <w:r w:rsidR="00544D11">
        <w:rPr>
          <w:rFonts w:asciiTheme="minorHAnsi" w:hAnsiTheme="minorHAnsi" w:cstheme="minorHAnsi"/>
          <w:bCs/>
        </w:rPr>
        <w:t xml:space="preserve"> (please include detail related to involuntary treatment)</w:t>
      </w:r>
      <w:r w:rsidR="007044B2" w:rsidRPr="00484684">
        <w:rPr>
          <w:rFonts w:asciiTheme="minorHAnsi" w:hAnsiTheme="minorHAnsi" w:cstheme="minorHAnsi"/>
          <w:bCs/>
        </w:rPr>
        <w:t xml:space="preserve">. </w:t>
      </w:r>
      <w:r w:rsidR="002D375C" w:rsidRPr="00484684">
        <w:rPr>
          <w:rFonts w:asciiTheme="minorHAnsi" w:hAnsiTheme="minorHAnsi" w:cstheme="minorHAnsi"/>
          <w:i/>
        </w:rPr>
        <w:t>(max. 2</w:t>
      </w:r>
      <w:r w:rsidR="00B437CE">
        <w:rPr>
          <w:rFonts w:asciiTheme="minorHAnsi" w:hAnsiTheme="minorHAnsi" w:cstheme="minorHAnsi"/>
          <w:i/>
        </w:rPr>
        <w:t>5</w:t>
      </w:r>
      <w:r w:rsidR="002D375C" w:rsidRPr="00484684">
        <w:rPr>
          <w:rFonts w:asciiTheme="minorHAnsi" w:hAnsiTheme="minorHAnsi" w:cstheme="minorHAnsi"/>
          <w:i/>
        </w:rPr>
        <w:t>0 words</w:t>
      </w:r>
      <w:r w:rsidR="00AE334C" w:rsidRPr="00484684">
        <w:rPr>
          <w:rFonts w:asciiTheme="minorHAnsi" w:hAnsiTheme="minorHAnsi" w:cstheme="minorHAnsi"/>
          <w:i/>
        </w:rPr>
        <w:t xml:space="preserve"> per</w:t>
      </w:r>
      <w:r w:rsidR="0016469C" w:rsidRPr="00484684">
        <w:rPr>
          <w:rFonts w:asciiTheme="minorHAnsi" w:hAnsiTheme="minorHAnsi" w:cstheme="minorHAnsi"/>
          <w:i/>
        </w:rPr>
        <w:t xml:space="preserve"> person</w:t>
      </w:r>
      <w:r w:rsidR="002D375C" w:rsidRPr="00484684">
        <w:rPr>
          <w:rFonts w:asciiTheme="minorHAnsi" w:hAnsiTheme="minorHAnsi" w:cstheme="minorHAnsi"/>
          <w:i/>
        </w:rPr>
        <w:t>)</w:t>
      </w:r>
    </w:p>
    <w:p w14:paraId="573CD025" w14:textId="5309F461" w:rsidR="00A202A3" w:rsidRDefault="00A202A3" w:rsidP="00A202A3">
      <w:pPr>
        <w:spacing w:after="0"/>
        <w:rPr>
          <w:rFonts w:asciiTheme="minorHAnsi" w:hAnsiTheme="minorHAnsi" w:cstheme="minorHAnsi"/>
          <w:bCs/>
          <w:sz w:val="22"/>
        </w:rPr>
      </w:pPr>
    </w:p>
    <w:p w14:paraId="3FF11E61" w14:textId="57C47BAE" w:rsidR="00A202A3" w:rsidRDefault="00A202A3" w:rsidP="00A202A3">
      <w:pPr>
        <w:spacing w:after="0"/>
        <w:rPr>
          <w:rFonts w:asciiTheme="minorHAnsi" w:hAnsiTheme="minorHAnsi" w:cstheme="minorHAnsi"/>
          <w:bCs/>
          <w:sz w:val="22"/>
        </w:rPr>
      </w:pPr>
    </w:p>
    <w:p w14:paraId="27C9B96C" w14:textId="00DB3DB4" w:rsidR="00544D11" w:rsidRDefault="00544D11" w:rsidP="00A202A3">
      <w:pPr>
        <w:spacing w:after="0"/>
        <w:rPr>
          <w:rFonts w:asciiTheme="minorHAnsi" w:hAnsiTheme="minorHAnsi" w:cstheme="minorHAnsi"/>
          <w:bCs/>
          <w:sz w:val="22"/>
        </w:rPr>
      </w:pPr>
    </w:p>
    <w:p w14:paraId="75DAD138" w14:textId="66993F56" w:rsidR="00544D11" w:rsidRDefault="00544D11" w:rsidP="00A202A3">
      <w:pPr>
        <w:spacing w:after="0"/>
        <w:rPr>
          <w:rFonts w:asciiTheme="minorHAnsi" w:hAnsiTheme="minorHAnsi" w:cstheme="minorHAnsi"/>
          <w:bCs/>
          <w:sz w:val="22"/>
        </w:rPr>
      </w:pPr>
    </w:p>
    <w:p w14:paraId="201FC480" w14:textId="7DC21872" w:rsidR="00544D11" w:rsidRDefault="00544D11" w:rsidP="00A202A3">
      <w:pPr>
        <w:spacing w:after="0"/>
        <w:rPr>
          <w:rFonts w:asciiTheme="minorHAnsi" w:hAnsiTheme="minorHAnsi" w:cstheme="minorHAnsi"/>
          <w:bCs/>
          <w:sz w:val="22"/>
        </w:rPr>
      </w:pPr>
    </w:p>
    <w:p w14:paraId="1A30C53A" w14:textId="77777777" w:rsidR="00544D11" w:rsidRDefault="00544D11" w:rsidP="00A202A3">
      <w:pPr>
        <w:spacing w:after="0"/>
        <w:rPr>
          <w:rFonts w:asciiTheme="minorHAnsi" w:hAnsiTheme="minorHAnsi" w:cstheme="minorHAnsi"/>
          <w:bCs/>
          <w:sz w:val="22"/>
        </w:rPr>
      </w:pPr>
    </w:p>
    <w:p w14:paraId="7DE6D412" w14:textId="552EF5CA" w:rsidR="00EA4A14" w:rsidRPr="00973E99" w:rsidRDefault="00EA4A14" w:rsidP="00EA4A14">
      <w:pPr>
        <w:shd w:val="clear" w:color="auto" w:fill="FBE4D5" w:themeFill="accent2" w:themeFillTint="33"/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973E99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SECTION </w:t>
      </w:r>
      <w:r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Pr="00973E99">
        <w:rPr>
          <w:rFonts w:asciiTheme="minorHAnsi" w:hAnsiTheme="minorHAnsi" w:cstheme="minorHAnsi"/>
          <w:b/>
          <w:bCs/>
          <w:sz w:val="28"/>
          <w:szCs w:val="28"/>
        </w:rPr>
        <w:t xml:space="preserve">: </w:t>
      </w:r>
      <w:r w:rsidR="008514BB">
        <w:rPr>
          <w:rFonts w:asciiTheme="minorHAnsi" w:hAnsiTheme="minorHAnsi" w:cstheme="minorHAnsi"/>
          <w:b/>
          <w:bCs/>
          <w:sz w:val="28"/>
          <w:szCs w:val="28"/>
        </w:rPr>
        <w:t>ORGANISATIONAL CAPACITY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(Criteria </w:t>
      </w:r>
      <w:r w:rsidR="008514BB">
        <w:rPr>
          <w:rFonts w:asciiTheme="minorHAnsi" w:hAnsiTheme="minorHAnsi" w:cstheme="minorHAnsi"/>
          <w:b/>
          <w:bCs/>
          <w:sz w:val="28"/>
          <w:szCs w:val="28"/>
        </w:rPr>
        <w:t>3</w:t>
      </w:r>
      <w:r>
        <w:rPr>
          <w:rFonts w:asciiTheme="minorHAnsi" w:hAnsiTheme="minorHAnsi" w:cstheme="minorHAnsi"/>
          <w:b/>
          <w:bCs/>
          <w:sz w:val="28"/>
          <w:szCs w:val="28"/>
        </w:rPr>
        <w:t>)</w:t>
      </w:r>
    </w:p>
    <w:p w14:paraId="635CDE49" w14:textId="4972E71D" w:rsidR="00A202A3" w:rsidRPr="00A202A3" w:rsidRDefault="00A202A3" w:rsidP="00A202A3">
      <w:pPr>
        <w:spacing w:after="0"/>
        <w:rPr>
          <w:rFonts w:asciiTheme="minorHAnsi" w:hAnsiTheme="minorHAnsi" w:cstheme="minorHAnsi"/>
          <w:bCs/>
          <w:sz w:val="22"/>
        </w:rPr>
      </w:pPr>
      <w:r w:rsidRPr="00484684">
        <w:rPr>
          <w:rFonts w:asciiTheme="minorHAnsi" w:hAnsiTheme="minorHAnsi" w:cstheme="minorHAnsi"/>
          <w:b/>
          <w:bCs/>
        </w:rPr>
        <w:t>1</w:t>
      </w:r>
      <w:r w:rsidR="00484684" w:rsidRPr="00484684">
        <w:rPr>
          <w:rFonts w:asciiTheme="minorHAnsi" w:hAnsiTheme="minorHAnsi" w:cstheme="minorHAnsi"/>
          <w:b/>
          <w:bCs/>
        </w:rPr>
        <w:t>3</w:t>
      </w:r>
      <w:r w:rsidRPr="00484684">
        <w:rPr>
          <w:rFonts w:asciiTheme="minorHAnsi" w:hAnsiTheme="minorHAnsi" w:cstheme="minorHAnsi"/>
          <w:b/>
          <w:bCs/>
        </w:rPr>
        <w:t>. How will you ensure that you have organisational capacity to deliver the engagement session and prepare/submit the report within the</w:t>
      </w:r>
      <w:r w:rsidR="005D6027" w:rsidRPr="00484684">
        <w:rPr>
          <w:rFonts w:asciiTheme="minorHAnsi" w:hAnsiTheme="minorHAnsi" w:cstheme="minorHAnsi"/>
          <w:b/>
          <w:bCs/>
        </w:rPr>
        <w:t xml:space="preserve"> required</w:t>
      </w:r>
      <w:r w:rsidRPr="00484684">
        <w:rPr>
          <w:rFonts w:asciiTheme="minorHAnsi" w:hAnsiTheme="minorHAnsi" w:cstheme="minorHAnsi"/>
          <w:b/>
          <w:bCs/>
        </w:rPr>
        <w:t xml:space="preserve"> timeframe? </w:t>
      </w:r>
      <w:r w:rsidRPr="00484684">
        <w:rPr>
          <w:rFonts w:asciiTheme="minorHAnsi" w:hAnsiTheme="minorHAnsi" w:cstheme="minorHAnsi"/>
        </w:rPr>
        <w:t xml:space="preserve">i.e. will a consultant be used, </w:t>
      </w:r>
      <w:r w:rsidR="00D93993" w:rsidRPr="00484684">
        <w:rPr>
          <w:rFonts w:asciiTheme="minorHAnsi" w:hAnsiTheme="minorHAnsi" w:cstheme="minorHAnsi"/>
        </w:rPr>
        <w:t xml:space="preserve">will a </w:t>
      </w:r>
      <w:r w:rsidRPr="00484684">
        <w:rPr>
          <w:rFonts w:asciiTheme="minorHAnsi" w:hAnsiTheme="minorHAnsi" w:cstheme="minorHAnsi"/>
        </w:rPr>
        <w:t xml:space="preserve">dedicated </w:t>
      </w:r>
      <w:r w:rsidR="000C17D4" w:rsidRPr="00484684">
        <w:rPr>
          <w:rFonts w:asciiTheme="minorHAnsi" w:hAnsiTheme="minorHAnsi" w:cstheme="minorHAnsi"/>
        </w:rPr>
        <w:t>staff member(s) be used?</w:t>
      </w:r>
      <w:r w:rsidR="00C464E4">
        <w:rPr>
          <w:rFonts w:asciiTheme="minorHAnsi" w:hAnsiTheme="minorHAnsi" w:cstheme="minorHAnsi"/>
        </w:rPr>
        <w:t xml:space="preserve"> Please also include </w:t>
      </w:r>
      <w:r w:rsidR="00057588">
        <w:rPr>
          <w:rFonts w:asciiTheme="minorHAnsi" w:hAnsiTheme="minorHAnsi" w:cstheme="minorHAnsi"/>
        </w:rPr>
        <w:t>contingency planning for COVID-19 related restrictions that may arise during the pub</w:t>
      </w:r>
      <w:r w:rsidR="006810F4">
        <w:rPr>
          <w:rFonts w:asciiTheme="minorHAnsi" w:hAnsiTheme="minorHAnsi" w:cstheme="minorHAnsi"/>
        </w:rPr>
        <w:t>lic comment period.</w:t>
      </w:r>
      <w:r w:rsidR="002D375C" w:rsidRPr="00484684">
        <w:rPr>
          <w:rFonts w:asciiTheme="minorHAnsi" w:hAnsiTheme="minorHAnsi" w:cstheme="minorHAnsi"/>
        </w:rPr>
        <w:t xml:space="preserve"> </w:t>
      </w:r>
      <w:r w:rsidR="002D375C" w:rsidRPr="00484684">
        <w:rPr>
          <w:rFonts w:asciiTheme="minorHAnsi" w:hAnsiTheme="minorHAnsi" w:cstheme="minorHAnsi"/>
          <w:i/>
        </w:rPr>
        <w:t xml:space="preserve">(max. </w:t>
      </w:r>
      <w:r w:rsidR="00687A88">
        <w:rPr>
          <w:rFonts w:asciiTheme="minorHAnsi" w:hAnsiTheme="minorHAnsi" w:cstheme="minorHAnsi"/>
          <w:i/>
        </w:rPr>
        <w:t>75</w:t>
      </w:r>
      <w:r w:rsidR="00687A88" w:rsidRPr="00484684">
        <w:rPr>
          <w:rFonts w:asciiTheme="minorHAnsi" w:hAnsiTheme="minorHAnsi" w:cstheme="minorHAnsi"/>
          <w:i/>
        </w:rPr>
        <w:t xml:space="preserve">0 </w:t>
      </w:r>
      <w:r w:rsidR="002D375C" w:rsidRPr="00484684">
        <w:rPr>
          <w:rFonts w:asciiTheme="minorHAnsi" w:hAnsiTheme="minorHAnsi" w:cstheme="minorHAnsi"/>
          <w:i/>
        </w:rPr>
        <w:t>words)</w:t>
      </w:r>
      <w:r w:rsidR="00DD6D8C">
        <w:rPr>
          <w:rFonts w:asciiTheme="minorHAnsi" w:hAnsiTheme="minorHAnsi" w:cstheme="minorHAnsi"/>
          <w:i/>
        </w:rPr>
        <w:t xml:space="preserve"> </w:t>
      </w:r>
    </w:p>
    <w:p w14:paraId="20B8FF8A" w14:textId="70E8C590" w:rsidR="003D6BD7" w:rsidRDefault="003D6BD7">
      <w:pPr>
        <w:spacing w:after="0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br w:type="page"/>
      </w:r>
    </w:p>
    <w:p w14:paraId="0C48EE70" w14:textId="5C938F7C" w:rsidR="00912555" w:rsidRPr="00973E99" w:rsidRDefault="008F5538" w:rsidP="00973E99">
      <w:pPr>
        <w:pStyle w:val="Heading1"/>
        <w:shd w:val="clear" w:color="auto" w:fill="FBE4D5" w:themeFill="accent2" w:themeFillTint="33"/>
        <w:spacing w:before="0" w:after="0"/>
        <w:rPr>
          <w:rFonts w:asciiTheme="minorHAnsi" w:hAnsiTheme="minorHAnsi" w:cstheme="minorHAnsi"/>
          <w:color w:val="auto"/>
          <w:sz w:val="28"/>
        </w:rPr>
      </w:pPr>
      <w:r w:rsidRPr="00973E99">
        <w:rPr>
          <w:rFonts w:asciiTheme="minorHAnsi" w:hAnsiTheme="minorHAnsi" w:cstheme="minorHAnsi"/>
          <w:color w:val="auto"/>
          <w:sz w:val="28"/>
        </w:rPr>
        <w:lastRenderedPageBreak/>
        <w:t xml:space="preserve">SECTION </w:t>
      </w:r>
      <w:r w:rsidR="008514BB">
        <w:rPr>
          <w:rFonts w:asciiTheme="minorHAnsi" w:hAnsiTheme="minorHAnsi" w:cstheme="minorHAnsi"/>
          <w:color w:val="auto"/>
          <w:sz w:val="28"/>
        </w:rPr>
        <w:t>6</w:t>
      </w:r>
      <w:r w:rsidR="00D26B34" w:rsidRPr="00973E99">
        <w:rPr>
          <w:rFonts w:asciiTheme="minorHAnsi" w:hAnsiTheme="minorHAnsi" w:cstheme="minorHAnsi"/>
          <w:color w:val="auto"/>
          <w:sz w:val="28"/>
        </w:rPr>
        <w:t>:</w:t>
      </w:r>
      <w:r w:rsidR="007D4D0A" w:rsidRPr="00973E99">
        <w:rPr>
          <w:rFonts w:asciiTheme="minorHAnsi" w:hAnsiTheme="minorHAnsi" w:cstheme="minorHAnsi"/>
          <w:color w:val="auto"/>
          <w:sz w:val="28"/>
        </w:rPr>
        <w:t xml:space="preserve"> </w:t>
      </w:r>
      <w:r w:rsidRPr="00973E99">
        <w:rPr>
          <w:rFonts w:asciiTheme="minorHAnsi" w:hAnsiTheme="minorHAnsi" w:cstheme="minorHAnsi"/>
          <w:color w:val="auto"/>
          <w:sz w:val="28"/>
        </w:rPr>
        <w:t>BUDGET</w:t>
      </w:r>
      <w:r w:rsidR="006F3060">
        <w:rPr>
          <w:rFonts w:asciiTheme="minorHAnsi" w:hAnsiTheme="minorHAnsi" w:cstheme="minorHAnsi"/>
          <w:color w:val="auto"/>
          <w:sz w:val="28"/>
        </w:rPr>
        <w:t xml:space="preserve"> (Criteria 4)</w:t>
      </w:r>
    </w:p>
    <w:p w14:paraId="1036C37E" w14:textId="2782DD10" w:rsidR="000A49BD" w:rsidRPr="000A49BD" w:rsidRDefault="000A49BD" w:rsidP="000A49BD">
      <w:pPr>
        <w:spacing w:after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Grants </w:t>
      </w:r>
      <w:r w:rsidRPr="000A49BD">
        <w:rPr>
          <w:rFonts w:asciiTheme="minorHAnsi" w:hAnsiTheme="minorHAnsi" w:cstheme="minorHAnsi"/>
          <w:sz w:val="22"/>
        </w:rPr>
        <w:t>are available for up to $15,000 (excl</w:t>
      </w:r>
      <w:r w:rsidR="00A140D8">
        <w:rPr>
          <w:rFonts w:asciiTheme="minorHAnsi" w:hAnsiTheme="minorHAnsi" w:cstheme="minorHAnsi"/>
          <w:sz w:val="22"/>
        </w:rPr>
        <w:t>uding</w:t>
      </w:r>
      <w:r w:rsidRPr="000A49BD">
        <w:rPr>
          <w:rFonts w:asciiTheme="minorHAnsi" w:hAnsiTheme="minorHAnsi" w:cstheme="minorHAnsi"/>
          <w:sz w:val="22"/>
        </w:rPr>
        <w:t xml:space="preserve"> GST). </w:t>
      </w:r>
    </w:p>
    <w:p w14:paraId="1E6B4D7E" w14:textId="77777777" w:rsidR="000A49BD" w:rsidRDefault="000A49BD" w:rsidP="000A49BD">
      <w:pPr>
        <w:spacing w:after="0"/>
        <w:rPr>
          <w:rFonts w:asciiTheme="minorHAnsi" w:hAnsiTheme="minorHAnsi" w:cstheme="minorHAnsi"/>
          <w:sz w:val="22"/>
        </w:rPr>
      </w:pPr>
    </w:p>
    <w:p w14:paraId="1FF68547" w14:textId="3A13F2B4" w:rsidR="000A49BD" w:rsidRPr="000A49BD" w:rsidRDefault="000A49BD" w:rsidP="000A49BD">
      <w:pPr>
        <w:spacing w:after="0"/>
        <w:rPr>
          <w:rFonts w:asciiTheme="minorHAnsi" w:hAnsiTheme="minorHAnsi" w:cstheme="minorHAnsi"/>
          <w:sz w:val="22"/>
        </w:rPr>
      </w:pPr>
      <w:r w:rsidRPr="000A49BD">
        <w:rPr>
          <w:rFonts w:asciiTheme="minorHAnsi" w:hAnsiTheme="minorHAnsi" w:cstheme="minorHAnsi"/>
          <w:sz w:val="22"/>
        </w:rPr>
        <w:t>Please provide a detailed breakdown of your budget for your proposed approach using the table below.</w:t>
      </w:r>
    </w:p>
    <w:p w14:paraId="4F63B9BA" w14:textId="61A24A1F" w:rsidR="000A49BD" w:rsidRDefault="000A49BD" w:rsidP="000A49BD">
      <w:pPr>
        <w:spacing w:after="0"/>
        <w:rPr>
          <w:rFonts w:asciiTheme="minorHAnsi" w:hAnsiTheme="minorHAnsi" w:cstheme="minorHAnsi"/>
          <w:sz w:val="22"/>
        </w:rPr>
      </w:pPr>
      <w:r w:rsidRPr="000A49BD">
        <w:rPr>
          <w:rFonts w:asciiTheme="minorHAnsi" w:hAnsiTheme="minorHAnsi" w:cstheme="minorHAnsi"/>
          <w:sz w:val="22"/>
        </w:rPr>
        <w:t xml:space="preserve">Specify the role title, hours involved and the cost for each member of staff and/or consultant you propose to involve on a separate row.  </w:t>
      </w:r>
    </w:p>
    <w:p w14:paraId="2A02708A" w14:textId="77777777" w:rsidR="000A49BD" w:rsidRPr="000A49BD" w:rsidRDefault="000A49BD" w:rsidP="000A49BD">
      <w:pPr>
        <w:spacing w:after="0"/>
        <w:rPr>
          <w:rFonts w:asciiTheme="minorHAnsi" w:hAnsiTheme="minorHAnsi" w:cstheme="minorHAnsi"/>
          <w:sz w:val="22"/>
        </w:rPr>
      </w:pPr>
    </w:p>
    <w:p w14:paraId="5A2793AF" w14:textId="77777777" w:rsidR="003A564C" w:rsidRDefault="000A49BD" w:rsidP="000A49BD">
      <w:pPr>
        <w:spacing w:after="0"/>
        <w:rPr>
          <w:rFonts w:asciiTheme="minorHAnsi" w:hAnsiTheme="minorHAnsi" w:cstheme="minorHAnsi"/>
          <w:sz w:val="22"/>
        </w:rPr>
      </w:pPr>
      <w:r w:rsidRPr="000A49BD">
        <w:rPr>
          <w:rFonts w:asciiTheme="minorHAnsi" w:hAnsiTheme="minorHAnsi" w:cstheme="minorHAnsi"/>
          <w:sz w:val="22"/>
        </w:rPr>
        <w:t>Ensure that you include participation payments for consumers, family members and carers.</w:t>
      </w:r>
      <w:r w:rsidR="003A564C">
        <w:rPr>
          <w:rFonts w:asciiTheme="minorHAnsi" w:hAnsiTheme="minorHAnsi" w:cstheme="minorHAnsi"/>
          <w:sz w:val="22"/>
        </w:rPr>
        <w:t xml:space="preserve"> </w:t>
      </w:r>
    </w:p>
    <w:p w14:paraId="3FD8F29B" w14:textId="329A07BC" w:rsidR="000A49BD" w:rsidRPr="000A49BD" w:rsidRDefault="0026785E" w:rsidP="000A49BD">
      <w:pPr>
        <w:spacing w:after="0"/>
        <w:rPr>
          <w:rFonts w:asciiTheme="minorHAnsi" w:hAnsiTheme="minorHAnsi" w:cstheme="minorHAnsi"/>
          <w:sz w:val="22"/>
        </w:rPr>
      </w:pPr>
      <w:hyperlink r:id="rId13" w:history="1">
        <w:r w:rsidR="003A564C" w:rsidRPr="00DE5A2C">
          <w:rPr>
            <w:rStyle w:val="Hyperlink"/>
            <w:rFonts w:asciiTheme="minorHAnsi" w:hAnsiTheme="minorHAnsi" w:cstheme="minorHAnsi"/>
            <w:sz w:val="22"/>
            <w:szCs w:val="20"/>
          </w:rPr>
          <w:t>Consumer, Family, Carer and Community Paid Participation Policy (mhc.wa.gov.au)</w:t>
        </w:r>
      </w:hyperlink>
      <w:r w:rsidR="003A564C">
        <w:rPr>
          <w:rFonts w:asciiTheme="minorHAnsi" w:hAnsiTheme="minorHAnsi" w:cstheme="minorHAnsi"/>
          <w:sz w:val="22"/>
          <w:szCs w:val="20"/>
        </w:rPr>
        <w:t xml:space="preserve"> .</w:t>
      </w:r>
    </w:p>
    <w:p w14:paraId="0F378536" w14:textId="2E69D99F" w:rsidR="00522E3B" w:rsidRPr="00522E3B" w:rsidRDefault="00522E3B" w:rsidP="000A49BD">
      <w:pPr>
        <w:spacing w:after="0"/>
        <w:rPr>
          <w:rFonts w:asciiTheme="minorHAnsi" w:hAnsiTheme="minorHAnsi" w:cstheme="minorHAnsi"/>
          <w:sz w:val="22"/>
        </w:rPr>
      </w:pPr>
    </w:p>
    <w:tbl>
      <w:tblPr>
        <w:tblW w:w="8221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  <w:tblCaption w:val="Table 3: Form - Project Budget"/>
        <w:tblDescription w:val="Table 3: Form - Project Budget"/>
      </w:tblPr>
      <w:tblGrid>
        <w:gridCol w:w="4678"/>
        <w:gridCol w:w="3543"/>
      </w:tblGrid>
      <w:tr w:rsidR="003B588E" w:rsidRPr="003B588E" w14:paraId="5443F345" w14:textId="77777777" w:rsidTr="00A202A3">
        <w:tc>
          <w:tcPr>
            <w:tcW w:w="4678" w:type="dxa"/>
            <w:shd w:val="clear" w:color="auto" w:fill="auto"/>
          </w:tcPr>
          <w:p w14:paraId="3642BAFC" w14:textId="0341388F" w:rsidR="00912555" w:rsidRPr="003B588E" w:rsidRDefault="008F5538" w:rsidP="008F5538">
            <w:pPr>
              <w:tabs>
                <w:tab w:val="left" w:pos="540"/>
                <w:tab w:val="right" w:leader="underscore" w:pos="9638"/>
              </w:tabs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I</w:t>
            </w:r>
            <w:r w:rsidR="00912555" w:rsidRPr="003B588E">
              <w:rPr>
                <w:rFonts w:asciiTheme="minorHAnsi" w:hAnsiTheme="minorHAnsi" w:cstheme="minorHAnsi"/>
                <w:b/>
                <w:sz w:val="22"/>
              </w:rPr>
              <w:t>tems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="00912555" w:rsidRPr="003B588E">
              <w:rPr>
                <w:rFonts w:asciiTheme="minorHAnsi" w:hAnsiTheme="minorHAnsi" w:cstheme="minorHAnsi"/>
                <w:sz w:val="22"/>
              </w:rPr>
              <w:t>(i.e. what the money will be spent on</w:t>
            </w:r>
            <w:r w:rsidR="00F9734E" w:rsidRPr="003B588E">
              <w:rPr>
                <w:rFonts w:asciiTheme="minorHAnsi" w:hAnsiTheme="minorHAnsi" w:cstheme="minorHAnsi"/>
                <w:sz w:val="22"/>
              </w:rPr>
              <w:t>)</w:t>
            </w:r>
            <w:r w:rsidR="00912555" w:rsidRPr="003B588E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3543" w:type="dxa"/>
            <w:shd w:val="clear" w:color="auto" w:fill="auto"/>
          </w:tcPr>
          <w:p w14:paraId="4EF2D0E0" w14:textId="50AEDA80" w:rsidR="00912555" w:rsidRPr="003B588E" w:rsidRDefault="00912555" w:rsidP="008F5538">
            <w:pPr>
              <w:tabs>
                <w:tab w:val="left" w:pos="540"/>
                <w:tab w:val="right" w:leader="underscore" w:pos="9638"/>
              </w:tabs>
              <w:spacing w:after="0"/>
              <w:rPr>
                <w:rFonts w:asciiTheme="minorHAnsi" w:hAnsiTheme="minorHAnsi" w:cstheme="minorHAnsi"/>
                <w:sz w:val="22"/>
              </w:rPr>
            </w:pPr>
            <w:r w:rsidRPr="003B588E">
              <w:rPr>
                <w:rFonts w:asciiTheme="minorHAnsi" w:hAnsiTheme="minorHAnsi" w:cstheme="minorHAnsi"/>
                <w:b/>
                <w:sz w:val="22"/>
              </w:rPr>
              <w:t>This Funding Amount</w:t>
            </w:r>
            <w:r w:rsidR="008F5538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3B588E">
              <w:rPr>
                <w:rFonts w:asciiTheme="minorHAnsi" w:hAnsiTheme="minorHAnsi" w:cstheme="minorHAnsi"/>
                <w:sz w:val="22"/>
              </w:rPr>
              <w:t>($) (excl. GST)</w:t>
            </w:r>
          </w:p>
        </w:tc>
      </w:tr>
      <w:tr w:rsidR="003B588E" w:rsidRPr="003B588E" w14:paraId="5C7FE62E" w14:textId="77777777" w:rsidTr="00A202A3">
        <w:tc>
          <w:tcPr>
            <w:tcW w:w="4678" w:type="dxa"/>
            <w:shd w:val="clear" w:color="auto" w:fill="auto"/>
            <w:vAlign w:val="center"/>
          </w:tcPr>
          <w:p w14:paraId="4DD88C5C" w14:textId="77777777" w:rsidR="00912555" w:rsidRPr="003B588E" w:rsidRDefault="00912555" w:rsidP="003B588E">
            <w:pPr>
              <w:tabs>
                <w:tab w:val="left" w:pos="540"/>
                <w:tab w:val="right" w:leader="underscore" w:pos="9638"/>
              </w:tabs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3B588E">
              <w:rPr>
                <w:rFonts w:asciiTheme="minorHAnsi" w:hAnsiTheme="minorHAnsi" w:cstheme="minorHAnsi"/>
                <w:i/>
                <w:sz w:val="22"/>
              </w:rPr>
              <w:t xml:space="preserve">For example: Catering 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78D8DA7" w14:textId="77777777" w:rsidR="00912555" w:rsidRPr="003B588E" w:rsidRDefault="00912555" w:rsidP="003B588E">
            <w:pPr>
              <w:tabs>
                <w:tab w:val="left" w:pos="540"/>
                <w:tab w:val="right" w:leader="underscore" w:pos="9638"/>
              </w:tabs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3B588E">
              <w:rPr>
                <w:rFonts w:asciiTheme="minorHAnsi" w:hAnsiTheme="minorHAnsi" w:cstheme="minorHAnsi"/>
                <w:i/>
                <w:sz w:val="22"/>
              </w:rPr>
              <w:t>$500.00</w:t>
            </w:r>
          </w:p>
        </w:tc>
      </w:tr>
      <w:tr w:rsidR="005F42F6" w:rsidRPr="003B588E" w14:paraId="4BCAF7A3" w14:textId="77777777" w:rsidTr="005F42F6">
        <w:sdt>
          <w:sdtPr>
            <w:rPr>
              <w:rFonts w:asciiTheme="minorHAnsi" w:hAnsiTheme="minorHAnsi" w:cstheme="minorHAnsi"/>
              <w:i/>
              <w:sz w:val="22"/>
            </w:rPr>
            <w:alias w:val="Budget Items "/>
            <w:tag w:val="Budget Items  - 1"/>
            <w:id w:val="-103347775"/>
            <w:showingPlcHdr/>
          </w:sdtPr>
          <w:sdtEndPr/>
          <w:sdtContent>
            <w:tc>
              <w:tcPr>
                <w:tcW w:w="4678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auto"/>
                <w:vAlign w:val="center"/>
              </w:tcPr>
              <w:p w14:paraId="7F06E6B2" w14:textId="77777777" w:rsidR="005F42F6" w:rsidRPr="005F42F6" w:rsidRDefault="005F42F6" w:rsidP="005F42F6">
                <w:pPr>
                  <w:tabs>
                    <w:tab w:val="left" w:pos="540"/>
                    <w:tab w:val="right" w:leader="underscore" w:pos="9638"/>
                  </w:tabs>
                  <w:spacing w:after="0"/>
                  <w:rPr>
                    <w:rFonts w:asciiTheme="minorHAnsi" w:hAnsiTheme="minorHAnsi" w:cstheme="minorHAnsi"/>
                    <w:i/>
                    <w:sz w:val="22"/>
                  </w:rPr>
                </w:pPr>
                <w:r w:rsidRPr="005F42F6">
                  <w:rPr>
                    <w:rStyle w:val="PlaceholderText"/>
                    <w:rFonts w:asciiTheme="minorHAnsi" w:hAnsiTheme="minorHAnsi" w:cstheme="minorHAnsi"/>
                    <w:i/>
                    <w:color w:val="auto"/>
                    <w:sz w:val="22"/>
                  </w:rPr>
                  <w:t>Enter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2"/>
            </w:rPr>
            <w:alias w:val="This Funding Amount"/>
            <w:tag w:val="This Funding Amount 2 -1"/>
            <w:id w:val="-2016834608"/>
          </w:sdtPr>
          <w:sdtEndPr/>
          <w:sdtContent>
            <w:tc>
              <w:tcPr>
                <w:tcW w:w="3543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auto"/>
                <w:vAlign w:val="center"/>
              </w:tcPr>
              <w:p w14:paraId="46CD4488" w14:textId="77777777" w:rsidR="005F42F6" w:rsidRPr="005F42F6" w:rsidRDefault="005F42F6" w:rsidP="005F42F6">
                <w:pPr>
                  <w:tabs>
                    <w:tab w:val="left" w:pos="540"/>
                    <w:tab w:val="right" w:leader="underscore" w:pos="9638"/>
                  </w:tabs>
                  <w:spacing w:after="0"/>
                  <w:rPr>
                    <w:rFonts w:asciiTheme="minorHAnsi" w:hAnsiTheme="minorHAnsi" w:cstheme="minorHAnsi"/>
                    <w:i/>
                    <w:sz w:val="22"/>
                  </w:rPr>
                </w:pPr>
                <w:r w:rsidRPr="005F42F6">
                  <w:rPr>
                    <w:rStyle w:val="PlaceholderText"/>
                    <w:rFonts w:asciiTheme="minorHAnsi" w:hAnsiTheme="minorHAnsi" w:cstheme="minorHAnsi"/>
                    <w:i/>
                    <w:color w:val="auto"/>
                    <w:sz w:val="22"/>
                  </w:rPr>
                  <w:t>Enter text.</w:t>
                </w:r>
              </w:p>
            </w:tc>
          </w:sdtContent>
        </w:sdt>
      </w:tr>
      <w:tr w:rsidR="005F42F6" w:rsidRPr="003B588E" w14:paraId="725D368A" w14:textId="77777777" w:rsidTr="005F42F6">
        <w:sdt>
          <w:sdtPr>
            <w:rPr>
              <w:rFonts w:asciiTheme="minorHAnsi" w:hAnsiTheme="minorHAnsi" w:cstheme="minorHAnsi"/>
              <w:i/>
              <w:sz w:val="22"/>
            </w:rPr>
            <w:alias w:val="Budget Items "/>
            <w:tag w:val="Budget Items  - 2"/>
            <w:id w:val="382370902"/>
            <w:showingPlcHdr/>
          </w:sdtPr>
          <w:sdtEndPr/>
          <w:sdtContent>
            <w:tc>
              <w:tcPr>
                <w:tcW w:w="4678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auto"/>
                <w:vAlign w:val="center"/>
              </w:tcPr>
              <w:p w14:paraId="448B0713" w14:textId="77777777" w:rsidR="005F42F6" w:rsidRPr="005F42F6" w:rsidRDefault="005F42F6" w:rsidP="005F42F6">
                <w:pPr>
                  <w:tabs>
                    <w:tab w:val="left" w:pos="540"/>
                    <w:tab w:val="right" w:leader="underscore" w:pos="9638"/>
                  </w:tabs>
                  <w:spacing w:after="0"/>
                  <w:rPr>
                    <w:rFonts w:asciiTheme="minorHAnsi" w:hAnsiTheme="minorHAnsi" w:cstheme="minorHAnsi"/>
                    <w:i/>
                    <w:sz w:val="22"/>
                  </w:rPr>
                </w:pPr>
                <w:r w:rsidRPr="005F42F6">
                  <w:rPr>
                    <w:rStyle w:val="PlaceholderText"/>
                    <w:rFonts w:asciiTheme="minorHAnsi" w:hAnsiTheme="minorHAnsi" w:cstheme="minorHAnsi"/>
                    <w:i/>
                    <w:color w:val="auto"/>
                    <w:sz w:val="22"/>
                  </w:rPr>
                  <w:t>Enter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2"/>
            </w:rPr>
            <w:alias w:val="This Funding Amount"/>
            <w:tag w:val="This Funding Amount 2 - 2"/>
            <w:id w:val="1090350322"/>
            <w:showingPlcHdr/>
          </w:sdtPr>
          <w:sdtEndPr/>
          <w:sdtContent>
            <w:tc>
              <w:tcPr>
                <w:tcW w:w="3543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auto"/>
                <w:vAlign w:val="center"/>
              </w:tcPr>
              <w:p w14:paraId="249B3C18" w14:textId="77777777" w:rsidR="005F42F6" w:rsidRPr="005F42F6" w:rsidRDefault="005F42F6" w:rsidP="005F42F6">
                <w:pPr>
                  <w:tabs>
                    <w:tab w:val="left" w:pos="540"/>
                    <w:tab w:val="right" w:leader="underscore" w:pos="9638"/>
                  </w:tabs>
                  <w:spacing w:after="0"/>
                  <w:rPr>
                    <w:rFonts w:asciiTheme="minorHAnsi" w:hAnsiTheme="minorHAnsi" w:cstheme="minorHAnsi"/>
                    <w:i/>
                    <w:sz w:val="22"/>
                  </w:rPr>
                </w:pPr>
                <w:r w:rsidRPr="005F42F6">
                  <w:rPr>
                    <w:rStyle w:val="PlaceholderText"/>
                    <w:rFonts w:asciiTheme="minorHAnsi" w:hAnsiTheme="minorHAnsi" w:cstheme="minorHAnsi"/>
                    <w:i/>
                    <w:color w:val="auto"/>
                    <w:sz w:val="22"/>
                  </w:rPr>
                  <w:t>Enter text.</w:t>
                </w:r>
              </w:p>
            </w:tc>
          </w:sdtContent>
        </w:sdt>
      </w:tr>
      <w:tr w:rsidR="005F42F6" w:rsidRPr="003B588E" w14:paraId="4DD986A4" w14:textId="77777777" w:rsidTr="005F42F6">
        <w:sdt>
          <w:sdtPr>
            <w:rPr>
              <w:rFonts w:asciiTheme="minorHAnsi" w:hAnsiTheme="minorHAnsi" w:cstheme="minorHAnsi"/>
              <w:i/>
              <w:sz w:val="22"/>
            </w:rPr>
            <w:alias w:val="Budget Items "/>
            <w:tag w:val="Budget Items  - 3"/>
            <w:id w:val="-752288275"/>
            <w:showingPlcHdr/>
          </w:sdtPr>
          <w:sdtEndPr/>
          <w:sdtContent>
            <w:tc>
              <w:tcPr>
                <w:tcW w:w="4678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auto"/>
                <w:vAlign w:val="center"/>
              </w:tcPr>
              <w:p w14:paraId="7D023375" w14:textId="77777777" w:rsidR="005F42F6" w:rsidRPr="005F42F6" w:rsidRDefault="005F42F6" w:rsidP="005F42F6">
                <w:pPr>
                  <w:tabs>
                    <w:tab w:val="left" w:pos="540"/>
                    <w:tab w:val="right" w:leader="underscore" w:pos="9638"/>
                  </w:tabs>
                  <w:spacing w:after="0"/>
                  <w:rPr>
                    <w:rFonts w:asciiTheme="minorHAnsi" w:hAnsiTheme="minorHAnsi" w:cstheme="minorHAnsi"/>
                    <w:i/>
                    <w:sz w:val="22"/>
                  </w:rPr>
                </w:pPr>
                <w:r w:rsidRPr="005F42F6">
                  <w:rPr>
                    <w:rStyle w:val="PlaceholderText"/>
                    <w:rFonts w:asciiTheme="minorHAnsi" w:hAnsiTheme="minorHAnsi" w:cstheme="minorHAnsi"/>
                    <w:i/>
                    <w:color w:val="auto"/>
                    <w:sz w:val="22"/>
                  </w:rPr>
                  <w:t>Enter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2"/>
            </w:rPr>
            <w:alias w:val="This Funding Amount"/>
            <w:tag w:val="This Funding Amount 2 -3"/>
            <w:id w:val="-425739389"/>
            <w:showingPlcHdr/>
          </w:sdtPr>
          <w:sdtEndPr/>
          <w:sdtContent>
            <w:tc>
              <w:tcPr>
                <w:tcW w:w="3543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auto"/>
                <w:vAlign w:val="center"/>
              </w:tcPr>
              <w:p w14:paraId="587CFBED" w14:textId="77777777" w:rsidR="005F42F6" w:rsidRPr="005F42F6" w:rsidRDefault="005F42F6" w:rsidP="005F42F6">
                <w:pPr>
                  <w:tabs>
                    <w:tab w:val="left" w:pos="540"/>
                    <w:tab w:val="right" w:leader="underscore" w:pos="9638"/>
                  </w:tabs>
                  <w:spacing w:after="0"/>
                  <w:rPr>
                    <w:rFonts w:asciiTheme="minorHAnsi" w:hAnsiTheme="minorHAnsi" w:cstheme="minorHAnsi"/>
                    <w:i/>
                    <w:sz w:val="22"/>
                  </w:rPr>
                </w:pPr>
                <w:r w:rsidRPr="005F42F6">
                  <w:rPr>
                    <w:rStyle w:val="PlaceholderText"/>
                    <w:rFonts w:asciiTheme="minorHAnsi" w:hAnsiTheme="minorHAnsi" w:cstheme="minorHAnsi"/>
                    <w:i/>
                    <w:color w:val="auto"/>
                    <w:sz w:val="22"/>
                  </w:rPr>
                  <w:t>Enter text.</w:t>
                </w:r>
              </w:p>
            </w:tc>
          </w:sdtContent>
        </w:sdt>
      </w:tr>
      <w:tr w:rsidR="003B588E" w:rsidRPr="003B588E" w14:paraId="038EB040" w14:textId="77777777" w:rsidTr="00A202A3">
        <w:bookmarkStart w:id="1" w:name="_Hlk75245825" w:displacedByCustomXml="next"/>
        <w:sdt>
          <w:sdtPr>
            <w:rPr>
              <w:rFonts w:asciiTheme="minorHAnsi" w:hAnsiTheme="minorHAnsi" w:cstheme="minorHAnsi"/>
              <w:sz w:val="22"/>
            </w:rPr>
            <w:alias w:val="Budget Items "/>
            <w:tag w:val="Budget Items  - 1"/>
            <w:id w:val="1869645624"/>
            <w:showingPlcHdr/>
          </w:sdtPr>
          <w:sdtEndPr/>
          <w:sdtContent>
            <w:tc>
              <w:tcPr>
                <w:tcW w:w="4678" w:type="dxa"/>
                <w:shd w:val="clear" w:color="auto" w:fill="auto"/>
              </w:tcPr>
              <w:p w14:paraId="31AE5A7D" w14:textId="77777777" w:rsidR="00912555" w:rsidRPr="003B588E" w:rsidRDefault="00912555" w:rsidP="003B588E">
                <w:pPr>
                  <w:spacing w:after="0"/>
                  <w:rPr>
                    <w:rFonts w:asciiTheme="minorHAnsi" w:hAnsiTheme="minorHAnsi" w:cstheme="minorHAnsi"/>
                    <w:sz w:val="22"/>
                  </w:rPr>
                </w:pPr>
                <w:r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Enter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</w:rPr>
            <w:alias w:val="This Funding Amount"/>
            <w:tag w:val="This Funding Amount 2 -1"/>
            <w:id w:val="1589037866"/>
          </w:sdtPr>
          <w:sdtEndPr/>
          <w:sdtContent>
            <w:tc>
              <w:tcPr>
                <w:tcW w:w="3543" w:type="dxa"/>
                <w:shd w:val="clear" w:color="auto" w:fill="auto"/>
              </w:tcPr>
              <w:p w14:paraId="08D236D8" w14:textId="77777777" w:rsidR="00912555" w:rsidRPr="003B588E" w:rsidRDefault="00912555" w:rsidP="003B588E">
                <w:pPr>
                  <w:spacing w:after="0"/>
                  <w:rPr>
                    <w:rFonts w:asciiTheme="minorHAnsi" w:hAnsiTheme="minorHAnsi" w:cstheme="minorHAnsi"/>
                    <w:sz w:val="22"/>
                  </w:rPr>
                </w:pPr>
                <w:r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Enter text.</w:t>
                </w:r>
              </w:p>
            </w:tc>
          </w:sdtContent>
        </w:sdt>
      </w:tr>
      <w:tr w:rsidR="003B588E" w:rsidRPr="003B588E" w14:paraId="4B12FC23" w14:textId="77777777" w:rsidTr="00A202A3">
        <w:sdt>
          <w:sdtPr>
            <w:rPr>
              <w:rFonts w:asciiTheme="minorHAnsi" w:hAnsiTheme="minorHAnsi" w:cstheme="minorHAnsi"/>
              <w:sz w:val="22"/>
            </w:rPr>
            <w:alias w:val="Budget Items "/>
            <w:tag w:val="Budget Items  - 2"/>
            <w:id w:val="-560319869"/>
            <w:showingPlcHdr/>
          </w:sdtPr>
          <w:sdtEndPr/>
          <w:sdtContent>
            <w:tc>
              <w:tcPr>
                <w:tcW w:w="4678" w:type="dxa"/>
                <w:shd w:val="clear" w:color="auto" w:fill="auto"/>
              </w:tcPr>
              <w:p w14:paraId="140C2812" w14:textId="77777777" w:rsidR="00912555" w:rsidRPr="003B588E" w:rsidRDefault="00912555" w:rsidP="003B588E">
                <w:pPr>
                  <w:spacing w:after="0"/>
                  <w:rPr>
                    <w:rFonts w:asciiTheme="minorHAnsi" w:hAnsiTheme="minorHAnsi" w:cstheme="minorHAnsi"/>
                    <w:sz w:val="22"/>
                  </w:rPr>
                </w:pPr>
                <w:r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Enter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</w:rPr>
            <w:alias w:val="This Funding Amount"/>
            <w:tag w:val="This Funding Amount 2 - 2"/>
            <w:id w:val="161125026"/>
            <w:showingPlcHdr/>
          </w:sdtPr>
          <w:sdtEndPr/>
          <w:sdtContent>
            <w:tc>
              <w:tcPr>
                <w:tcW w:w="3543" w:type="dxa"/>
                <w:shd w:val="clear" w:color="auto" w:fill="auto"/>
              </w:tcPr>
              <w:p w14:paraId="316A0372" w14:textId="77777777" w:rsidR="00912555" w:rsidRPr="003B588E" w:rsidRDefault="00912555" w:rsidP="003B588E">
                <w:pPr>
                  <w:spacing w:after="0"/>
                  <w:rPr>
                    <w:rFonts w:asciiTheme="minorHAnsi" w:hAnsiTheme="minorHAnsi" w:cstheme="minorHAnsi"/>
                    <w:sz w:val="22"/>
                  </w:rPr>
                </w:pPr>
                <w:r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Enter text.</w:t>
                </w:r>
              </w:p>
            </w:tc>
          </w:sdtContent>
        </w:sdt>
      </w:tr>
      <w:tr w:rsidR="003B588E" w:rsidRPr="003B588E" w14:paraId="20C3D780" w14:textId="77777777" w:rsidTr="00A202A3">
        <w:sdt>
          <w:sdtPr>
            <w:rPr>
              <w:rFonts w:asciiTheme="minorHAnsi" w:hAnsiTheme="minorHAnsi" w:cstheme="minorHAnsi"/>
              <w:sz w:val="22"/>
            </w:rPr>
            <w:alias w:val="Budget Items "/>
            <w:tag w:val="Budget Items  - 3"/>
            <w:id w:val="-1006821331"/>
            <w:showingPlcHdr/>
          </w:sdtPr>
          <w:sdtEndPr/>
          <w:sdtContent>
            <w:tc>
              <w:tcPr>
                <w:tcW w:w="4678" w:type="dxa"/>
                <w:shd w:val="clear" w:color="auto" w:fill="auto"/>
              </w:tcPr>
              <w:p w14:paraId="325FAEBF" w14:textId="77777777" w:rsidR="00912555" w:rsidRPr="003B588E" w:rsidRDefault="00912555" w:rsidP="003B588E">
                <w:pPr>
                  <w:spacing w:after="0"/>
                  <w:rPr>
                    <w:rFonts w:asciiTheme="minorHAnsi" w:hAnsiTheme="minorHAnsi" w:cstheme="minorHAnsi"/>
                    <w:sz w:val="22"/>
                  </w:rPr>
                </w:pPr>
                <w:r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Enter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</w:rPr>
            <w:alias w:val="This Funding Amount"/>
            <w:tag w:val="This Funding Amount 2 -3"/>
            <w:id w:val="1851373058"/>
            <w:showingPlcHdr/>
          </w:sdtPr>
          <w:sdtEndPr/>
          <w:sdtContent>
            <w:tc>
              <w:tcPr>
                <w:tcW w:w="3543" w:type="dxa"/>
                <w:shd w:val="clear" w:color="auto" w:fill="auto"/>
              </w:tcPr>
              <w:p w14:paraId="1BBF9BAC" w14:textId="77777777" w:rsidR="00912555" w:rsidRPr="003B588E" w:rsidRDefault="00912555" w:rsidP="003B588E">
                <w:pPr>
                  <w:spacing w:after="0"/>
                  <w:rPr>
                    <w:rFonts w:asciiTheme="minorHAnsi" w:hAnsiTheme="minorHAnsi" w:cstheme="minorHAnsi"/>
                    <w:sz w:val="22"/>
                  </w:rPr>
                </w:pPr>
                <w:r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Enter text.</w:t>
                </w:r>
              </w:p>
            </w:tc>
          </w:sdtContent>
        </w:sdt>
      </w:tr>
      <w:bookmarkEnd w:id="1"/>
      <w:tr w:rsidR="003B588E" w:rsidRPr="003B588E" w14:paraId="19971FBF" w14:textId="77777777" w:rsidTr="00A202A3">
        <w:tc>
          <w:tcPr>
            <w:tcW w:w="4678" w:type="dxa"/>
            <w:shd w:val="clear" w:color="auto" w:fill="auto"/>
            <w:vAlign w:val="center"/>
          </w:tcPr>
          <w:p w14:paraId="142EFDF4" w14:textId="68A737FD" w:rsidR="00912555" w:rsidRPr="003B588E" w:rsidRDefault="00912555" w:rsidP="003B588E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3B588E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Total: </w:t>
            </w:r>
            <w:sdt>
              <w:sdtPr>
                <w:rPr>
                  <w:rFonts w:asciiTheme="minorHAnsi" w:hAnsiTheme="minorHAnsi" w:cstheme="minorHAnsi"/>
                  <w:color w:val="auto"/>
                  <w:sz w:val="22"/>
                </w:rPr>
                <w:alias w:val="Total"/>
                <w:tag w:val="Total"/>
                <w:id w:val="1360011456"/>
                <w:showingPlcHdr/>
              </w:sdtPr>
              <w:sdtEndPr/>
              <w:sdtContent>
                <w:r w:rsidRPr="003B588E">
                  <w:rPr>
                    <w:rStyle w:val="PlaceholderText"/>
                    <w:rFonts w:asciiTheme="minorHAnsi" w:hAnsiTheme="minorHAnsi" w:cstheme="minorHAnsi"/>
                    <w:color w:val="auto"/>
                    <w:sz w:val="22"/>
                  </w:rPr>
                  <w:t>Enter text.</w:t>
                </w:r>
              </w:sdtContent>
            </w:sdt>
          </w:p>
        </w:tc>
        <w:tc>
          <w:tcPr>
            <w:tcW w:w="3543" w:type="dxa"/>
            <w:shd w:val="clear" w:color="auto" w:fill="auto"/>
            <w:vAlign w:val="center"/>
          </w:tcPr>
          <w:p w14:paraId="69D132CF" w14:textId="77777777" w:rsidR="00912555" w:rsidRPr="003B588E" w:rsidRDefault="00912555" w:rsidP="003B588E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3B588E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$</w:t>
            </w:r>
            <w:r w:rsidR="00E97AA5" w:rsidRPr="003B588E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xxx</w:t>
            </w:r>
          </w:p>
        </w:tc>
      </w:tr>
    </w:tbl>
    <w:p w14:paraId="4339E51C" w14:textId="65332E1A" w:rsidR="008F5538" w:rsidRDefault="000A49BD" w:rsidP="008F5538">
      <w:pPr>
        <w:pStyle w:val="Heading1"/>
        <w:spacing w:before="0" w:after="0"/>
        <w:rPr>
          <w:rFonts w:asciiTheme="minorHAnsi" w:hAnsiTheme="minorHAnsi" w:cstheme="minorHAnsi"/>
          <w:b w:val="0"/>
          <w:color w:val="auto"/>
          <w:sz w:val="22"/>
        </w:rPr>
      </w:pPr>
      <w:r w:rsidRPr="000A49BD">
        <w:rPr>
          <w:rFonts w:asciiTheme="minorHAnsi" w:hAnsiTheme="minorHAnsi" w:cstheme="minorHAnsi"/>
          <w:b w:val="0"/>
          <w:color w:val="auto"/>
          <w:sz w:val="22"/>
        </w:rPr>
        <w:t>Add more rows to the table if required.</w:t>
      </w:r>
    </w:p>
    <w:p w14:paraId="777C7608" w14:textId="77777777" w:rsidR="000A49BD" w:rsidRPr="000A49BD" w:rsidRDefault="000A49BD" w:rsidP="000A49BD"/>
    <w:p w14:paraId="51E76102" w14:textId="066C0101" w:rsidR="003A6899" w:rsidRPr="00973E99" w:rsidRDefault="003A6899" w:rsidP="003A6899">
      <w:pPr>
        <w:pStyle w:val="Heading1"/>
        <w:shd w:val="clear" w:color="auto" w:fill="FBE4D5" w:themeFill="accent2" w:themeFillTint="33"/>
        <w:spacing w:before="0" w:after="0"/>
        <w:rPr>
          <w:rFonts w:asciiTheme="minorHAnsi" w:hAnsiTheme="minorHAnsi" w:cstheme="minorHAnsi"/>
          <w:color w:val="auto"/>
          <w:sz w:val="28"/>
        </w:rPr>
      </w:pPr>
      <w:bookmarkStart w:id="2" w:name="_Declaration"/>
      <w:bookmarkEnd w:id="2"/>
      <w:r w:rsidRPr="00973E99">
        <w:rPr>
          <w:rFonts w:asciiTheme="minorHAnsi" w:hAnsiTheme="minorHAnsi" w:cstheme="minorHAnsi"/>
          <w:color w:val="auto"/>
          <w:sz w:val="28"/>
        </w:rPr>
        <w:t xml:space="preserve">SECTION </w:t>
      </w:r>
      <w:r>
        <w:rPr>
          <w:rFonts w:asciiTheme="minorHAnsi" w:hAnsiTheme="minorHAnsi" w:cstheme="minorHAnsi"/>
          <w:color w:val="auto"/>
          <w:sz w:val="28"/>
        </w:rPr>
        <w:t>7</w:t>
      </w:r>
      <w:r w:rsidRPr="00973E99">
        <w:rPr>
          <w:rFonts w:asciiTheme="minorHAnsi" w:hAnsiTheme="minorHAnsi" w:cstheme="minorHAnsi"/>
          <w:color w:val="auto"/>
          <w:sz w:val="28"/>
        </w:rPr>
        <w:t xml:space="preserve">: </w:t>
      </w:r>
      <w:r>
        <w:rPr>
          <w:rFonts w:asciiTheme="minorHAnsi" w:hAnsiTheme="minorHAnsi" w:cstheme="minorHAnsi"/>
          <w:color w:val="auto"/>
          <w:sz w:val="28"/>
        </w:rPr>
        <w:t>REFEREE</w:t>
      </w:r>
    </w:p>
    <w:p w14:paraId="05AEE179" w14:textId="6C53D863" w:rsidR="0038242E" w:rsidRDefault="007B4245" w:rsidP="007B4245">
      <w:pPr>
        <w:spacing w:line="276" w:lineRule="auto"/>
        <w:rPr>
          <w:rFonts w:asciiTheme="minorHAnsi" w:hAnsiTheme="minorHAnsi" w:cstheme="minorHAnsi"/>
          <w:sz w:val="22"/>
        </w:rPr>
      </w:pPr>
      <w:r w:rsidRPr="007B4245">
        <w:rPr>
          <w:rFonts w:asciiTheme="minorHAnsi" w:hAnsiTheme="minorHAnsi" w:cstheme="minorHAnsi"/>
          <w:sz w:val="22"/>
        </w:rPr>
        <w:t>Please list the details of one (1) referee below. Referees are expected to be people who can vouch for your organisation, experience and reliability.</w:t>
      </w:r>
      <w:r w:rsidR="00950790">
        <w:rPr>
          <w:rFonts w:asciiTheme="minorHAnsi" w:hAnsiTheme="minorHAnsi" w:cstheme="minorHAnsi"/>
          <w:sz w:val="22"/>
        </w:rPr>
        <w:t xml:space="preserve"> </w:t>
      </w:r>
      <w:r w:rsidR="004E667D">
        <w:rPr>
          <w:rFonts w:asciiTheme="minorHAnsi" w:hAnsiTheme="minorHAnsi" w:cstheme="minorHAnsi"/>
          <w:sz w:val="22"/>
        </w:rPr>
        <w:t xml:space="preserve">It </w:t>
      </w:r>
      <w:r w:rsidR="00B018A0">
        <w:rPr>
          <w:rFonts w:asciiTheme="minorHAnsi" w:hAnsiTheme="minorHAnsi" w:cstheme="minorHAnsi"/>
          <w:sz w:val="22"/>
        </w:rPr>
        <w:t>is preferable that this referee could also speak to your</w:t>
      </w:r>
      <w:r w:rsidR="00B018A0" w:rsidRPr="0011223A">
        <w:rPr>
          <w:rFonts w:asciiTheme="minorHAnsi" w:hAnsiTheme="minorHAnsi" w:cstheme="minorHAnsi"/>
          <w:sz w:val="22"/>
        </w:rPr>
        <w:t xml:space="preserve"> cultural </w:t>
      </w:r>
      <w:r w:rsidR="00B018A0">
        <w:rPr>
          <w:rFonts w:asciiTheme="minorHAnsi" w:hAnsiTheme="minorHAnsi" w:cstheme="minorHAnsi"/>
          <w:sz w:val="22"/>
        </w:rPr>
        <w:t>security and trauma-informed approach</w:t>
      </w:r>
      <w:r w:rsidR="00B018A0">
        <w:t>.</w:t>
      </w:r>
    </w:p>
    <w:p w14:paraId="517AFB6A" w14:textId="77777777" w:rsidR="00634F11" w:rsidRPr="007B4245" w:rsidRDefault="00634F11" w:rsidP="00634F11">
      <w:pPr>
        <w:spacing w:after="0"/>
        <w:rPr>
          <w:rFonts w:asciiTheme="minorHAnsi" w:hAnsiTheme="minorHAnsi" w:cstheme="minorHAnsi"/>
          <w:sz w:val="22"/>
        </w:rPr>
      </w:pPr>
    </w:p>
    <w:tbl>
      <w:tblPr>
        <w:tblW w:w="88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e: Form - 1.4 Sponsoring organisation"/>
        <w:tblDescription w:val="Table: Form - 1.4 Sponsoring organisation"/>
      </w:tblPr>
      <w:tblGrid>
        <w:gridCol w:w="1898"/>
        <w:gridCol w:w="3401"/>
        <w:gridCol w:w="1406"/>
        <w:gridCol w:w="2134"/>
      </w:tblGrid>
      <w:tr w:rsidR="007B4245" w:rsidRPr="007B4245" w14:paraId="73D3BBD6" w14:textId="77777777" w:rsidTr="00EC2A9D">
        <w:trPr>
          <w:trHeight w:hRule="exact" w:val="499"/>
        </w:trPr>
        <w:tc>
          <w:tcPr>
            <w:tcW w:w="1897" w:type="dxa"/>
            <w:shd w:val="clear" w:color="auto" w:fill="auto"/>
          </w:tcPr>
          <w:p w14:paraId="6AA943DA" w14:textId="77777777" w:rsidR="007B4245" w:rsidRPr="007B4245" w:rsidRDefault="007B4245" w:rsidP="007B4245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r w:rsidRPr="007B4245">
              <w:rPr>
                <w:rFonts w:asciiTheme="minorHAnsi" w:hAnsiTheme="minorHAnsi" w:cstheme="minorHAnsi"/>
                <w:sz w:val="22"/>
              </w:rPr>
              <w:t>Name:</w:t>
            </w:r>
          </w:p>
        </w:tc>
        <w:tc>
          <w:tcPr>
            <w:tcW w:w="6942" w:type="dxa"/>
            <w:gridSpan w:val="3"/>
            <w:shd w:val="clear" w:color="auto" w:fill="FFFFFF" w:themeFill="background1"/>
          </w:tcPr>
          <w:p w14:paraId="7A9CFE46" w14:textId="77777777" w:rsidR="007B4245" w:rsidRPr="007B4245" w:rsidRDefault="0026785E" w:rsidP="007B4245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alias w:val="Trading name "/>
                <w:tag w:val="Trading name "/>
                <w:id w:val="-1869440278"/>
                <w:showingPlcHdr/>
                <w:text/>
              </w:sdtPr>
              <w:sdtEndPr/>
              <w:sdtContent>
                <w:r w:rsidR="007B4245" w:rsidRPr="007B4245">
                  <w:rPr>
                    <w:rFonts w:asciiTheme="minorHAnsi" w:hAnsiTheme="minorHAnsi" w:cstheme="minorHAnsi"/>
                    <w:sz w:val="22"/>
                    <w:shd w:val="clear" w:color="auto" w:fill="FFFFFF" w:themeFill="background1"/>
                  </w:rPr>
                  <w:t>Click here to enter text.</w:t>
                </w:r>
              </w:sdtContent>
            </w:sdt>
          </w:p>
        </w:tc>
      </w:tr>
      <w:tr w:rsidR="007B4245" w:rsidRPr="007B4245" w14:paraId="77F5526F" w14:textId="77777777" w:rsidTr="007B4245">
        <w:trPr>
          <w:trHeight w:hRule="exact" w:val="506"/>
        </w:trPr>
        <w:tc>
          <w:tcPr>
            <w:tcW w:w="1898" w:type="dxa"/>
            <w:shd w:val="clear" w:color="auto" w:fill="auto"/>
          </w:tcPr>
          <w:p w14:paraId="1CD9FD0D" w14:textId="77777777" w:rsidR="007B4245" w:rsidRPr="007B4245" w:rsidRDefault="007B4245" w:rsidP="007B4245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r w:rsidRPr="007B4245">
              <w:rPr>
                <w:rFonts w:asciiTheme="minorHAnsi" w:hAnsiTheme="minorHAnsi" w:cstheme="minorHAnsi"/>
                <w:sz w:val="22"/>
              </w:rPr>
              <w:t>Organisation:</w:t>
            </w:r>
          </w:p>
        </w:tc>
        <w:tc>
          <w:tcPr>
            <w:tcW w:w="6941" w:type="dxa"/>
            <w:gridSpan w:val="3"/>
            <w:shd w:val="clear" w:color="auto" w:fill="FFFFFF" w:themeFill="background1"/>
          </w:tcPr>
          <w:p w14:paraId="71CD9C62" w14:textId="77777777" w:rsidR="007B4245" w:rsidRPr="007B4245" w:rsidRDefault="0026785E" w:rsidP="007B4245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alias w:val="Contact person"/>
                <w:tag w:val="Contact person"/>
                <w:id w:val="1484189470"/>
                <w:showingPlcHdr/>
                <w:text/>
              </w:sdtPr>
              <w:sdtEndPr/>
              <w:sdtContent>
                <w:r w:rsidR="007B4245" w:rsidRPr="007B4245">
                  <w:rPr>
                    <w:rFonts w:asciiTheme="minorHAnsi" w:hAnsiTheme="minorHAnsi" w:cstheme="minorHAnsi"/>
                    <w:sz w:val="22"/>
                    <w:shd w:val="clear" w:color="auto" w:fill="FFFFFF" w:themeFill="background1"/>
                  </w:rPr>
                  <w:t>Click here to enter text.</w:t>
                </w:r>
              </w:sdtContent>
            </w:sdt>
          </w:p>
        </w:tc>
      </w:tr>
      <w:tr w:rsidR="007B4245" w:rsidRPr="007B4245" w14:paraId="70C780ED" w14:textId="77777777" w:rsidTr="007B4245">
        <w:trPr>
          <w:trHeight w:hRule="exact" w:val="791"/>
        </w:trPr>
        <w:tc>
          <w:tcPr>
            <w:tcW w:w="1898" w:type="dxa"/>
            <w:shd w:val="clear" w:color="auto" w:fill="auto"/>
          </w:tcPr>
          <w:p w14:paraId="19686FD3" w14:textId="77777777" w:rsidR="007B4245" w:rsidRPr="007B4245" w:rsidRDefault="007B4245" w:rsidP="007B4245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r w:rsidRPr="007B4245">
              <w:rPr>
                <w:rFonts w:asciiTheme="minorHAnsi" w:hAnsiTheme="minorHAnsi" w:cstheme="minorHAnsi"/>
                <w:sz w:val="22"/>
              </w:rPr>
              <w:t>Postal address:</w:t>
            </w:r>
          </w:p>
        </w:tc>
        <w:tc>
          <w:tcPr>
            <w:tcW w:w="6941" w:type="dxa"/>
            <w:gridSpan w:val="3"/>
            <w:shd w:val="clear" w:color="auto" w:fill="FFFFFF" w:themeFill="background1"/>
          </w:tcPr>
          <w:p w14:paraId="5696C319" w14:textId="77777777" w:rsidR="007B4245" w:rsidRPr="007B4245" w:rsidRDefault="0026785E" w:rsidP="007B4245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alias w:val="Postal address"/>
                <w:tag w:val="Postal address"/>
                <w:id w:val="-841548141"/>
                <w:showingPlcHdr/>
                <w:text/>
              </w:sdtPr>
              <w:sdtEndPr/>
              <w:sdtContent>
                <w:r w:rsidR="007B4245" w:rsidRPr="007B4245">
                  <w:rPr>
                    <w:rFonts w:asciiTheme="minorHAnsi" w:hAnsiTheme="minorHAnsi" w:cstheme="minorHAnsi"/>
                    <w:sz w:val="22"/>
                    <w:shd w:val="clear" w:color="auto" w:fill="FFFFFF" w:themeFill="background1"/>
                  </w:rPr>
                  <w:t>Click here to enter text.</w:t>
                </w:r>
              </w:sdtContent>
            </w:sdt>
          </w:p>
        </w:tc>
      </w:tr>
      <w:tr w:rsidR="007B4245" w:rsidRPr="007B4245" w14:paraId="70918674" w14:textId="77777777" w:rsidTr="00EC2A9D">
        <w:trPr>
          <w:trHeight w:hRule="exact" w:val="411"/>
        </w:trPr>
        <w:tc>
          <w:tcPr>
            <w:tcW w:w="1898" w:type="dxa"/>
            <w:shd w:val="clear" w:color="auto" w:fill="auto"/>
          </w:tcPr>
          <w:p w14:paraId="30AA050D" w14:textId="77777777" w:rsidR="007B4245" w:rsidRPr="007B4245" w:rsidRDefault="007B4245" w:rsidP="007B4245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r w:rsidRPr="007B4245">
              <w:rPr>
                <w:rFonts w:asciiTheme="minorHAnsi" w:hAnsiTheme="minorHAnsi" w:cstheme="minorHAnsi"/>
                <w:sz w:val="22"/>
              </w:rPr>
              <w:t>Suburb:</w:t>
            </w:r>
          </w:p>
        </w:tc>
        <w:tc>
          <w:tcPr>
            <w:tcW w:w="3402" w:type="dxa"/>
            <w:shd w:val="clear" w:color="auto" w:fill="FFFFFF" w:themeFill="background1"/>
          </w:tcPr>
          <w:p w14:paraId="05908E6E" w14:textId="77777777" w:rsidR="007B4245" w:rsidRPr="007B4245" w:rsidRDefault="0026785E" w:rsidP="007B4245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alias w:val="Suburb"/>
                <w:tag w:val="Suburb"/>
                <w:id w:val="-895510809"/>
                <w:showingPlcHdr/>
                <w:text/>
              </w:sdtPr>
              <w:sdtEndPr/>
              <w:sdtContent>
                <w:r w:rsidR="007B4245" w:rsidRPr="007B4245">
                  <w:rPr>
                    <w:rFonts w:asciiTheme="minorHAnsi" w:hAnsiTheme="minorHAnsi" w:cstheme="minorHAnsi"/>
                    <w:sz w:val="22"/>
                    <w:shd w:val="clear" w:color="auto" w:fill="FFFFFF" w:themeFill="background1"/>
                  </w:rPr>
                  <w:t>Click here to enter text.</w:t>
                </w:r>
              </w:sdtContent>
            </w:sdt>
          </w:p>
        </w:tc>
        <w:tc>
          <w:tcPr>
            <w:tcW w:w="1406" w:type="dxa"/>
            <w:shd w:val="clear" w:color="auto" w:fill="FFFFFF" w:themeFill="background1"/>
          </w:tcPr>
          <w:p w14:paraId="15B4C91C" w14:textId="77777777" w:rsidR="007B4245" w:rsidRPr="007B4245" w:rsidRDefault="007B4245" w:rsidP="007B4245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r w:rsidRPr="007B4245">
              <w:rPr>
                <w:rFonts w:asciiTheme="minorHAnsi" w:hAnsiTheme="minorHAnsi" w:cstheme="minorHAnsi"/>
                <w:sz w:val="22"/>
              </w:rPr>
              <w:t>Postcode:</w:t>
            </w:r>
          </w:p>
        </w:tc>
        <w:sdt>
          <w:sdtPr>
            <w:rPr>
              <w:rFonts w:asciiTheme="minorHAnsi" w:hAnsiTheme="minorHAnsi" w:cstheme="minorHAnsi"/>
              <w:sz w:val="22"/>
            </w:rPr>
            <w:alias w:val="Postcode"/>
            <w:tag w:val="Postcode"/>
            <w:id w:val="2063749892"/>
            <w:showingPlcHdr/>
          </w:sdtPr>
          <w:sdtEndPr/>
          <w:sdtContent>
            <w:tc>
              <w:tcPr>
                <w:tcW w:w="2133" w:type="dxa"/>
                <w:shd w:val="clear" w:color="auto" w:fill="FFFFFF" w:themeFill="background1"/>
              </w:tcPr>
              <w:p w14:paraId="53940506" w14:textId="77777777" w:rsidR="007B4245" w:rsidRPr="007B4245" w:rsidRDefault="007B4245" w:rsidP="007B4245">
                <w:pPr>
                  <w:spacing w:after="0"/>
                  <w:ind w:left="34" w:right="170"/>
                  <w:rPr>
                    <w:rFonts w:asciiTheme="minorHAnsi" w:hAnsiTheme="minorHAnsi" w:cstheme="minorHAnsi"/>
                    <w:sz w:val="22"/>
                  </w:rPr>
                </w:pPr>
                <w:r w:rsidRPr="007B4245">
                  <w:rPr>
                    <w:rFonts w:asciiTheme="minorHAnsi" w:hAnsiTheme="minorHAnsi" w:cstheme="minorHAnsi"/>
                    <w:sz w:val="22"/>
                    <w:shd w:val="clear" w:color="auto" w:fill="FFFFFF" w:themeFill="background1"/>
                  </w:rPr>
                  <w:t>Enter text.</w:t>
                </w:r>
              </w:p>
            </w:tc>
          </w:sdtContent>
        </w:sdt>
      </w:tr>
      <w:tr w:rsidR="007B4245" w:rsidRPr="007B4245" w14:paraId="346AABFB" w14:textId="77777777" w:rsidTr="007B4245">
        <w:trPr>
          <w:trHeight w:hRule="exact" w:val="506"/>
        </w:trPr>
        <w:tc>
          <w:tcPr>
            <w:tcW w:w="1898" w:type="dxa"/>
            <w:shd w:val="clear" w:color="auto" w:fill="auto"/>
          </w:tcPr>
          <w:p w14:paraId="19DFF0BA" w14:textId="77777777" w:rsidR="007B4245" w:rsidRPr="007B4245" w:rsidRDefault="007B4245" w:rsidP="007B4245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r w:rsidRPr="007B4245">
              <w:rPr>
                <w:rFonts w:asciiTheme="minorHAnsi" w:hAnsiTheme="minorHAnsi" w:cstheme="minorHAnsi"/>
                <w:sz w:val="22"/>
              </w:rPr>
              <w:t>Telephone:</w:t>
            </w:r>
          </w:p>
        </w:tc>
        <w:tc>
          <w:tcPr>
            <w:tcW w:w="6941" w:type="dxa"/>
            <w:gridSpan w:val="3"/>
            <w:shd w:val="clear" w:color="auto" w:fill="FFFFFF" w:themeFill="background1"/>
          </w:tcPr>
          <w:p w14:paraId="3F22C84B" w14:textId="77777777" w:rsidR="007B4245" w:rsidRPr="007B4245" w:rsidRDefault="0026785E" w:rsidP="007B4245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alias w:val="Telephone"/>
                <w:tag w:val="Telephone"/>
                <w:id w:val="236523370"/>
                <w:showingPlcHdr/>
                <w:text/>
              </w:sdtPr>
              <w:sdtEndPr/>
              <w:sdtContent>
                <w:r w:rsidR="007B4245" w:rsidRPr="007B4245">
                  <w:rPr>
                    <w:rFonts w:asciiTheme="minorHAnsi" w:hAnsiTheme="minorHAnsi" w:cstheme="minorHAnsi"/>
                    <w:shd w:val="clear" w:color="auto" w:fill="FFFFFF" w:themeFill="background1"/>
                  </w:rPr>
                  <w:t>Click here to enter text.</w:t>
                </w:r>
              </w:sdtContent>
            </w:sdt>
          </w:p>
        </w:tc>
      </w:tr>
      <w:tr w:rsidR="007B4245" w:rsidRPr="007B4245" w14:paraId="7FAA4378" w14:textId="77777777" w:rsidTr="007B4245">
        <w:trPr>
          <w:trHeight w:hRule="exact" w:val="506"/>
        </w:trPr>
        <w:tc>
          <w:tcPr>
            <w:tcW w:w="1898" w:type="dxa"/>
            <w:shd w:val="clear" w:color="auto" w:fill="auto"/>
          </w:tcPr>
          <w:p w14:paraId="7B5481A4" w14:textId="77777777" w:rsidR="007B4245" w:rsidRPr="007B4245" w:rsidRDefault="007B4245" w:rsidP="007B4245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r w:rsidRPr="007B4245">
              <w:rPr>
                <w:rFonts w:asciiTheme="minorHAnsi" w:hAnsiTheme="minorHAnsi" w:cstheme="minorHAnsi"/>
                <w:sz w:val="22"/>
              </w:rPr>
              <w:t>Email:</w:t>
            </w:r>
          </w:p>
        </w:tc>
        <w:tc>
          <w:tcPr>
            <w:tcW w:w="6941" w:type="dxa"/>
            <w:gridSpan w:val="3"/>
            <w:shd w:val="clear" w:color="auto" w:fill="FFFFFF" w:themeFill="background1"/>
          </w:tcPr>
          <w:p w14:paraId="73FE5906" w14:textId="77777777" w:rsidR="007B4245" w:rsidRPr="007B4245" w:rsidRDefault="0026785E" w:rsidP="007B4245">
            <w:pPr>
              <w:spacing w:after="0"/>
              <w:ind w:left="34" w:right="17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alias w:val="Email"/>
                <w:tag w:val="Email"/>
                <w:id w:val="874130291"/>
                <w:showingPlcHdr/>
                <w:text/>
              </w:sdtPr>
              <w:sdtEndPr/>
              <w:sdtContent>
                <w:r w:rsidR="007B4245" w:rsidRPr="007B4245">
                  <w:rPr>
                    <w:rFonts w:asciiTheme="minorHAnsi" w:hAnsiTheme="minorHAnsi" w:cstheme="minorHAnsi"/>
                    <w:sz w:val="22"/>
                    <w:shd w:val="clear" w:color="auto" w:fill="FFFFFF" w:themeFill="background1"/>
                  </w:rPr>
                  <w:t>Click here to enter text.</w:t>
                </w:r>
              </w:sdtContent>
            </w:sdt>
          </w:p>
        </w:tc>
      </w:tr>
    </w:tbl>
    <w:p w14:paraId="72A1E947" w14:textId="77777777" w:rsidR="003A6899" w:rsidRDefault="003A6899" w:rsidP="003A6899">
      <w:pPr>
        <w:pStyle w:val="Heading1"/>
        <w:spacing w:before="0" w:after="0"/>
        <w:rPr>
          <w:rFonts w:asciiTheme="minorHAnsi" w:hAnsiTheme="minorHAnsi" w:cstheme="minorHAnsi"/>
          <w:color w:val="auto"/>
          <w:sz w:val="28"/>
        </w:rPr>
      </w:pPr>
    </w:p>
    <w:p w14:paraId="10A7CD5F" w14:textId="77777777" w:rsidR="005F42F6" w:rsidRDefault="005F42F6">
      <w:pPr>
        <w:spacing w:after="0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</w:rPr>
        <w:br w:type="page"/>
      </w:r>
    </w:p>
    <w:p w14:paraId="3050B29C" w14:textId="570C5F10" w:rsidR="00912555" w:rsidRPr="00973E99" w:rsidRDefault="008F5538" w:rsidP="00217C38">
      <w:pPr>
        <w:pStyle w:val="Heading1"/>
        <w:shd w:val="clear" w:color="auto" w:fill="FBE4D5" w:themeFill="accent2" w:themeFillTint="33"/>
        <w:spacing w:before="0" w:after="0"/>
        <w:rPr>
          <w:rFonts w:asciiTheme="minorHAnsi" w:hAnsiTheme="minorHAnsi" w:cstheme="minorHAnsi"/>
          <w:color w:val="auto"/>
          <w:sz w:val="28"/>
        </w:rPr>
      </w:pPr>
      <w:r w:rsidRPr="00973E99">
        <w:rPr>
          <w:rFonts w:asciiTheme="minorHAnsi" w:hAnsiTheme="minorHAnsi" w:cstheme="minorHAnsi"/>
          <w:color w:val="auto"/>
          <w:sz w:val="28"/>
        </w:rPr>
        <w:lastRenderedPageBreak/>
        <w:t>DECLARATION</w:t>
      </w:r>
    </w:p>
    <w:p w14:paraId="22E0D6CD" w14:textId="3BAFEB77" w:rsidR="00912555" w:rsidRDefault="00912555" w:rsidP="003B588E">
      <w:pPr>
        <w:spacing w:after="0"/>
        <w:rPr>
          <w:rFonts w:asciiTheme="minorHAnsi" w:hAnsiTheme="minorHAnsi" w:cstheme="minorHAnsi"/>
          <w:sz w:val="22"/>
        </w:rPr>
      </w:pPr>
      <w:r w:rsidRPr="003B588E">
        <w:rPr>
          <w:rFonts w:asciiTheme="minorHAnsi" w:hAnsiTheme="minorHAnsi" w:cstheme="minorHAnsi"/>
          <w:sz w:val="22"/>
        </w:rPr>
        <w:t>On behalf of the administering organisation</w:t>
      </w:r>
      <w:r w:rsidR="007B2BFA" w:rsidRPr="003B588E">
        <w:rPr>
          <w:rFonts w:asciiTheme="minorHAnsi" w:hAnsiTheme="minorHAnsi" w:cstheme="minorHAnsi"/>
          <w:sz w:val="22"/>
        </w:rPr>
        <w:t xml:space="preserve"> applying for the </w:t>
      </w:r>
      <w:r w:rsidR="005F42F6">
        <w:rPr>
          <w:rFonts w:asciiTheme="minorHAnsi" w:hAnsiTheme="minorHAnsi" w:cstheme="minorHAnsi"/>
          <w:sz w:val="22"/>
        </w:rPr>
        <w:t>g</w:t>
      </w:r>
      <w:r w:rsidR="00EB4B6E">
        <w:rPr>
          <w:rFonts w:asciiTheme="minorHAnsi" w:hAnsiTheme="minorHAnsi" w:cstheme="minorHAnsi"/>
          <w:sz w:val="22"/>
        </w:rPr>
        <w:t>rants process</w:t>
      </w:r>
      <w:r w:rsidRPr="003B588E">
        <w:rPr>
          <w:rFonts w:asciiTheme="minorHAnsi" w:hAnsiTheme="minorHAnsi" w:cstheme="minorHAnsi"/>
          <w:sz w:val="22"/>
        </w:rPr>
        <w:t>, I declare that:</w:t>
      </w:r>
    </w:p>
    <w:p w14:paraId="66E910FD" w14:textId="77777777" w:rsidR="005F42F6" w:rsidRPr="003B588E" w:rsidRDefault="005F42F6" w:rsidP="003B588E">
      <w:pPr>
        <w:spacing w:after="0"/>
        <w:rPr>
          <w:rFonts w:asciiTheme="minorHAnsi" w:hAnsiTheme="minorHAnsi" w:cstheme="minorHAnsi"/>
          <w:sz w:val="22"/>
        </w:rPr>
      </w:pPr>
    </w:p>
    <w:p w14:paraId="269D3EEE" w14:textId="77777777" w:rsidR="00912555" w:rsidRPr="003B588E" w:rsidRDefault="00912555" w:rsidP="00AC672A">
      <w:pPr>
        <w:numPr>
          <w:ilvl w:val="0"/>
          <w:numId w:val="2"/>
        </w:numPr>
        <w:spacing w:after="0"/>
        <w:ind w:left="584" w:hanging="357"/>
        <w:contextualSpacing/>
        <w:rPr>
          <w:rFonts w:asciiTheme="minorHAnsi" w:hAnsiTheme="minorHAnsi" w:cstheme="minorHAnsi"/>
          <w:sz w:val="22"/>
        </w:rPr>
      </w:pPr>
      <w:r w:rsidRPr="003B588E">
        <w:rPr>
          <w:rFonts w:asciiTheme="minorHAnsi" w:hAnsiTheme="minorHAnsi" w:cstheme="minorHAnsi"/>
          <w:sz w:val="22"/>
        </w:rPr>
        <w:t>I am currently authorised to legally enter into agreements on behalf of the organisation, according to its constitution or as bound by law.</w:t>
      </w:r>
    </w:p>
    <w:p w14:paraId="7983FCBC" w14:textId="77777777" w:rsidR="00912555" w:rsidRPr="003B588E" w:rsidRDefault="00912555" w:rsidP="00AC672A">
      <w:pPr>
        <w:numPr>
          <w:ilvl w:val="0"/>
          <w:numId w:val="2"/>
        </w:numPr>
        <w:spacing w:after="0"/>
        <w:ind w:left="584" w:hanging="357"/>
        <w:contextualSpacing/>
        <w:rPr>
          <w:rFonts w:asciiTheme="minorHAnsi" w:hAnsiTheme="minorHAnsi" w:cstheme="minorHAnsi"/>
          <w:sz w:val="22"/>
        </w:rPr>
      </w:pPr>
      <w:r w:rsidRPr="003B588E">
        <w:rPr>
          <w:rFonts w:asciiTheme="minorHAnsi" w:hAnsiTheme="minorHAnsi" w:cstheme="minorHAnsi"/>
          <w:sz w:val="22"/>
        </w:rPr>
        <w:t>All the information provided in this application, including any attachments, is true and correct.</w:t>
      </w:r>
    </w:p>
    <w:p w14:paraId="5783B50D" w14:textId="77777777" w:rsidR="00912555" w:rsidRPr="003B588E" w:rsidRDefault="00912555" w:rsidP="00AC672A">
      <w:pPr>
        <w:numPr>
          <w:ilvl w:val="0"/>
          <w:numId w:val="2"/>
        </w:numPr>
        <w:spacing w:after="0"/>
        <w:ind w:left="584" w:hanging="357"/>
        <w:contextualSpacing/>
        <w:rPr>
          <w:rFonts w:asciiTheme="minorHAnsi" w:hAnsiTheme="minorHAnsi" w:cstheme="minorHAnsi"/>
          <w:sz w:val="22"/>
        </w:rPr>
      </w:pPr>
      <w:r w:rsidRPr="003B588E">
        <w:rPr>
          <w:rFonts w:asciiTheme="minorHAnsi" w:hAnsiTheme="minorHAnsi" w:cstheme="minorHAnsi"/>
          <w:sz w:val="22"/>
        </w:rPr>
        <w:t>The organisation is financially viable and is able to meet all accountability requirements.</w:t>
      </w:r>
    </w:p>
    <w:p w14:paraId="72C59E31" w14:textId="74BC748A" w:rsidR="00912555" w:rsidRDefault="00912555" w:rsidP="00AC672A">
      <w:pPr>
        <w:numPr>
          <w:ilvl w:val="0"/>
          <w:numId w:val="2"/>
        </w:numPr>
        <w:spacing w:after="0"/>
        <w:ind w:left="584" w:hanging="357"/>
        <w:contextualSpacing/>
        <w:rPr>
          <w:rFonts w:asciiTheme="minorHAnsi" w:hAnsiTheme="minorHAnsi" w:cstheme="minorHAnsi"/>
          <w:sz w:val="22"/>
        </w:rPr>
      </w:pPr>
      <w:r w:rsidRPr="003B588E">
        <w:rPr>
          <w:rFonts w:asciiTheme="minorHAnsi" w:hAnsiTheme="minorHAnsi" w:cstheme="minorHAnsi"/>
          <w:sz w:val="22"/>
        </w:rPr>
        <w:t xml:space="preserve">I give permission to the </w:t>
      </w:r>
      <w:r w:rsidR="00107E93" w:rsidRPr="003B588E">
        <w:rPr>
          <w:rFonts w:asciiTheme="minorHAnsi" w:hAnsiTheme="minorHAnsi" w:cstheme="minorHAnsi"/>
          <w:sz w:val="22"/>
        </w:rPr>
        <w:t>MHC</w:t>
      </w:r>
      <w:r w:rsidRPr="003B588E">
        <w:rPr>
          <w:rFonts w:asciiTheme="minorHAnsi" w:hAnsiTheme="minorHAnsi" w:cstheme="minorHAnsi"/>
          <w:sz w:val="22"/>
        </w:rPr>
        <w:t>, when applicable, to contact any persons or organisation in the processing of this application</w:t>
      </w:r>
      <w:r w:rsidR="00C07272">
        <w:rPr>
          <w:rFonts w:asciiTheme="minorHAnsi" w:hAnsiTheme="minorHAnsi" w:cstheme="minorHAnsi"/>
          <w:sz w:val="22"/>
        </w:rPr>
        <w:t>.</w:t>
      </w:r>
    </w:p>
    <w:p w14:paraId="7CCFC059" w14:textId="77777777" w:rsidR="005F42F6" w:rsidRPr="003B588E" w:rsidRDefault="005F42F6" w:rsidP="005F42F6">
      <w:pPr>
        <w:spacing w:after="0"/>
        <w:ind w:left="584"/>
        <w:contextualSpacing/>
        <w:rPr>
          <w:rFonts w:asciiTheme="minorHAnsi" w:hAnsiTheme="minorHAnsi" w:cstheme="minorHAnsi"/>
          <w:sz w:val="22"/>
        </w:rPr>
      </w:pPr>
    </w:p>
    <w:p w14:paraId="2252C247" w14:textId="213F2D3C" w:rsidR="00912555" w:rsidRDefault="00912555" w:rsidP="00AC672A">
      <w:pPr>
        <w:numPr>
          <w:ilvl w:val="0"/>
          <w:numId w:val="2"/>
        </w:numPr>
        <w:spacing w:after="0"/>
        <w:ind w:left="584" w:hanging="357"/>
        <w:contextualSpacing/>
        <w:rPr>
          <w:rFonts w:asciiTheme="minorHAnsi" w:hAnsiTheme="minorHAnsi" w:cstheme="minorHAnsi"/>
          <w:sz w:val="22"/>
        </w:rPr>
      </w:pPr>
      <w:r w:rsidRPr="003B588E">
        <w:rPr>
          <w:rFonts w:asciiTheme="minorHAnsi" w:hAnsiTheme="minorHAnsi" w:cstheme="minorHAnsi"/>
          <w:sz w:val="22"/>
        </w:rPr>
        <w:t>If funding is provided:</w:t>
      </w:r>
    </w:p>
    <w:p w14:paraId="5BF3D6AA" w14:textId="1A4D5FF2" w:rsidR="00912555" w:rsidRPr="003B588E" w:rsidRDefault="00912555" w:rsidP="00AC672A">
      <w:pPr>
        <w:numPr>
          <w:ilvl w:val="1"/>
          <w:numId w:val="2"/>
        </w:numPr>
        <w:spacing w:after="0"/>
        <w:ind w:left="927"/>
        <w:contextualSpacing/>
        <w:rPr>
          <w:rFonts w:asciiTheme="minorHAnsi" w:hAnsiTheme="minorHAnsi" w:cstheme="minorHAnsi"/>
          <w:sz w:val="22"/>
        </w:rPr>
      </w:pPr>
      <w:r w:rsidRPr="003B588E">
        <w:rPr>
          <w:rFonts w:asciiTheme="minorHAnsi" w:hAnsiTheme="minorHAnsi" w:cstheme="minorHAnsi"/>
          <w:sz w:val="22"/>
        </w:rPr>
        <w:t xml:space="preserve">I am aware that the </w:t>
      </w:r>
      <w:r w:rsidR="00EB4B6E">
        <w:rPr>
          <w:rFonts w:asciiTheme="minorHAnsi" w:hAnsiTheme="minorHAnsi" w:cstheme="minorHAnsi"/>
          <w:sz w:val="22"/>
        </w:rPr>
        <w:t>c</w:t>
      </w:r>
      <w:r w:rsidRPr="003B588E">
        <w:rPr>
          <w:rFonts w:asciiTheme="minorHAnsi" w:hAnsiTheme="minorHAnsi" w:cstheme="minorHAnsi"/>
          <w:sz w:val="22"/>
        </w:rPr>
        <w:t xml:space="preserve">onditions outlined in this document will apply to ensure </w:t>
      </w:r>
      <w:r w:rsidR="00EB4B6E">
        <w:rPr>
          <w:rFonts w:asciiTheme="minorHAnsi" w:hAnsiTheme="minorHAnsi" w:cstheme="minorHAnsi"/>
          <w:sz w:val="22"/>
        </w:rPr>
        <w:t>a report</w:t>
      </w:r>
      <w:r w:rsidRPr="003B588E">
        <w:rPr>
          <w:rFonts w:asciiTheme="minorHAnsi" w:hAnsiTheme="minorHAnsi" w:cstheme="minorHAnsi"/>
          <w:sz w:val="22"/>
        </w:rPr>
        <w:t xml:space="preserve"> is appropriately completed and accountability requirements are met.</w:t>
      </w:r>
    </w:p>
    <w:p w14:paraId="347F0C6E" w14:textId="22F31C60" w:rsidR="00912555" w:rsidRPr="003B588E" w:rsidRDefault="00912555" w:rsidP="00AC672A">
      <w:pPr>
        <w:numPr>
          <w:ilvl w:val="1"/>
          <w:numId w:val="2"/>
        </w:numPr>
        <w:spacing w:after="0"/>
        <w:ind w:left="927"/>
        <w:contextualSpacing/>
        <w:rPr>
          <w:rFonts w:asciiTheme="minorHAnsi" w:hAnsiTheme="minorHAnsi" w:cstheme="minorHAnsi"/>
          <w:sz w:val="22"/>
        </w:rPr>
      </w:pPr>
      <w:r w:rsidRPr="003B588E">
        <w:rPr>
          <w:rFonts w:asciiTheme="minorHAnsi" w:hAnsiTheme="minorHAnsi" w:cstheme="minorHAnsi"/>
          <w:sz w:val="22"/>
        </w:rPr>
        <w:t>I agree to ensure that appropriate insurances are in place (</w:t>
      </w:r>
      <w:r w:rsidR="009E6A14">
        <w:rPr>
          <w:rFonts w:asciiTheme="minorHAnsi" w:hAnsiTheme="minorHAnsi" w:cstheme="minorHAnsi"/>
          <w:sz w:val="22"/>
        </w:rPr>
        <w:t>this may include</w:t>
      </w:r>
      <w:r w:rsidRPr="003B588E">
        <w:rPr>
          <w:rFonts w:asciiTheme="minorHAnsi" w:hAnsiTheme="minorHAnsi" w:cstheme="minorHAnsi"/>
          <w:sz w:val="22"/>
        </w:rPr>
        <w:t xml:space="preserve"> worker’s compensation, professional indemnity, public liability, motor vehicle, etc.).</w:t>
      </w:r>
    </w:p>
    <w:p w14:paraId="090C952E" w14:textId="056397BA" w:rsidR="00912555" w:rsidRDefault="00912555" w:rsidP="00AC672A">
      <w:pPr>
        <w:numPr>
          <w:ilvl w:val="1"/>
          <w:numId w:val="2"/>
        </w:numPr>
        <w:spacing w:after="0"/>
        <w:ind w:left="924" w:hanging="357"/>
        <w:rPr>
          <w:rFonts w:asciiTheme="minorHAnsi" w:hAnsiTheme="minorHAnsi" w:cstheme="minorHAnsi"/>
          <w:sz w:val="22"/>
        </w:rPr>
      </w:pPr>
      <w:r w:rsidRPr="003B588E">
        <w:rPr>
          <w:rFonts w:asciiTheme="minorHAnsi" w:hAnsiTheme="minorHAnsi" w:cstheme="minorHAnsi"/>
          <w:sz w:val="22"/>
        </w:rPr>
        <w:t xml:space="preserve">I agree to undertake the </w:t>
      </w:r>
      <w:r w:rsidR="00EB4B6E">
        <w:rPr>
          <w:rFonts w:asciiTheme="minorHAnsi" w:hAnsiTheme="minorHAnsi" w:cstheme="minorHAnsi"/>
          <w:sz w:val="22"/>
        </w:rPr>
        <w:t>stakeholder engagement</w:t>
      </w:r>
      <w:r w:rsidRPr="003B588E">
        <w:rPr>
          <w:rFonts w:asciiTheme="minorHAnsi" w:hAnsiTheme="minorHAnsi" w:cstheme="minorHAnsi"/>
          <w:sz w:val="22"/>
        </w:rPr>
        <w:t xml:space="preserve"> as stated and provide the required qualitative and financial reports to demonstrate that the grant was expended in accordance with the agreement.</w:t>
      </w:r>
    </w:p>
    <w:p w14:paraId="6702D8C8" w14:textId="77777777" w:rsidR="005F42F6" w:rsidRDefault="005F42F6" w:rsidP="00037B52">
      <w:pPr>
        <w:spacing w:after="0"/>
        <w:ind w:left="924"/>
        <w:rPr>
          <w:rFonts w:asciiTheme="minorHAnsi" w:hAnsiTheme="minorHAnsi" w:cstheme="minorHAnsi"/>
          <w:sz w:val="22"/>
        </w:rPr>
      </w:pPr>
    </w:p>
    <w:tbl>
      <w:tblPr>
        <w:tblStyle w:val="TableGrid1"/>
        <w:tblW w:w="9776" w:type="dxa"/>
        <w:tblInd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823"/>
        <w:gridCol w:w="5953"/>
      </w:tblGrid>
      <w:tr w:rsidR="003B588E" w:rsidRPr="00037B52" w14:paraId="2A6C2F26" w14:textId="77777777" w:rsidTr="00B23155">
        <w:tc>
          <w:tcPr>
            <w:tcW w:w="3823" w:type="dxa"/>
            <w:shd w:val="clear" w:color="auto" w:fill="auto"/>
            <w:hideMark/>
          </w:tcPr>
          <w:p w14:paraId="42C3C88C" w14:textId="574860BD" w:rsidR="00912555" w:rsidRPr="00037B52" w:rsidRDefault="00912555" w:rsidP="003B588E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037B52">
              <w:rPr>
                <w:rFonts w:asciiTheme="minorHAnsi" w:hAnsiTheme="minorHAnsi" w:cstheme="minorHAnsi"/>
                <w:bCs/>
                <w:sz w:val="22"/>
              </w:rPr>
              <w:t>Legally authorised officer signature</w:t>
            </w:r>
            <w:r w:rsidR="00037B52">
              <w:rPr>
                <w:rFonts w:asciiTheme="minorHAnsi" w:hAnsiTheme="minorHAnsi" w:cstheme="minorHAnsi"/>
                <w:bCs/>
                <w:sz w:val="22"/>
              </w:rPr>
              <w:t>:</w:t>
            </w:r>
          </w:p>
        </w:tc>
        <w:tc>
          <w:tcPr>
            <w:tcW w:w="5953" w:type="dxa"/>
            <w:shd w:val="clear" w:color="auto" w:fill="auto"/>
          </w:tcPr>
          <w:p w14:paraId="6BF17D98" w14:textId="77777777" w:rsidR="00912555" w:rsidRPr="00037B52" w:rsidRDefault="00912555" w:rsidP="003B588E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3B588E" w:rsidRPr="00037B52" w14:paraId="4D9E0E0B" w14:textId="77777777" w:rsidTr="00B23155">
        <w:tc>
          <w:tcPr>
            <w:tcW w:w="3823" w:type="dxa"/>
            <w:shd w:val="clear" w:color="auto" w:fill="auto"/>
            <w:hideMark/>
          </w:tcPr>
          <w:p w14:paraId="13599342" w14:textId="0EB42441" w:rsidR="00912555" w:rsidRPr="00037B52" w:rsidRDefault="00912555" w:rsidP="003B588E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037B52">
              <w:rPr>
                <w:rFonts w:asciiTheme="minorHAnsi" w:hAnsiTheme="minorHAnsi" w:cstheme="minorHAnsi"/>
                <w:bCs/>
                <w:sz w:val="22"/>
              </w:rPr>
              <w:t>Date</w:t>
            </w:r>
            <w:r w:rsidR="00037B52">
              <w:rPr>
                <w:rFonts w:asciiTheme="minorHAnsi" w:hAnsiTheme="minorHAnsi" w:cstheme="minorHAnsi"/>
                <w:bCs/>
                <w:sz w:val="22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bCs/>
              <w:sz w:val="22"/>
            </w:rPr>
            <w:alias w:val="Date"/>
            <w:tag w:val="Date"/>
            <w:id w:val="-258983237"/>
          </w:sdtPr>
          <w:sdtEndPr/>
          <w:sdtContent>
            <w:tc>
              <w:tcPr>
                <w:tcW w:w="5953" w:type="dxa"/>
                <w:shd w:val="clear" w:color="auto" w:fill="auto"/>
                <w:hideMark/>
              </w:tcPr>
              <w:sdt>
                <w:sdtPr>
                  <w:rPr>
                    <w:rFonts w:asciiTheme="minorHAnsi" w:hAnsiTheme="minorHAnsi" w:cstheme="minorHAnsi"/>
                    <w:bCs/>
                    <w:sz w:val="22"/>
                  </w:rPr>
                  <w:id w:val="-498572969"/>
                  <w:showingPlcHdr/>
                  <w:date>
                    <w:dateFormat w:val="d/MM/yyyy"/>
                    <w:lid w:val="en-AU"/>
                    <w:storeMappedDataAs w:val="dateTime"/>
                    <w:calendar w:val="gregorian"/>
                  </w:date>
                </w:sdtPr>
                <w:sdtEndPr/>
                <w:sdtContent>
                  <w:p w14:paraId="6E730545" w14:textId="77777777" w:rsidR="00912555" w:rsidRPr="00037B52" w:rsidRDefault="00912555" w:rsidP="003B588E">
                    <w:pPr>
                      <w:spacing w:after="0"/>
                      <w:rPr>
                        <w:rFonts w:asciiTheme="minorHAnsi" w:hAnsiTheme="minorHAnsi" w:cstheme="minorHAnsi"/>
                        <w:bCs/>
                        <w:sz w:val="22"/>
                      </w:rPr>
                    </w:pPr>
                    <w:r w:rsidRPr="00037B52">
                      <w:rPr>
                        <w:rFonts w:asciiTheme="minorHAnsi" w:hAnsiTheme="minorHAnsi" w:cstheme="minorHAnsi"/>
                        <w:bCs/>
                        <w:sz w:val="22"/>
                      </w:rPr>
                      <w:t>Click here to enter a date.</w:t>
                    </w:r>
                  </w:p>
                </w:sdtContent>
              </w:sdt>
            </w:tc>
          </w:sdtContent>
        </w:sdt>
      </w:tr>
      <w:tr w:rsidR="003B588E" w:rsidRPr="00037B52" w14:paraId="4289AFDF" w14:textId="77777777" w:rsidTr="00B23155">
        <w:tc>
          <w:tcPr>
            <w:tcW w:w="3823" w:type="dxa"/>
            <w:shd w:val="clear" w:color="auto" w:fill="auto"/>
            <w:hideMark/>
          </w:tcPr>
          <w:p w14:paraId="438D9E14" w14:textId="2FDF932D" w:rsidR="00912555" w:rsidRPr="00037B52" w:rsidRDefault="00912555" w:rsidP="003B588E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037B52">
              <w:rPr>
                <w:rFonts w:asciiTheme="minorHAnsi" w:hAnsiTheme="minorHAnsi" w:cstheme="minorHAnsi"/>
                <w:bCs/>
                <w:sz w:val="22"/>
              </w:rPr>
              <w:t>Legally authorised officer name</w:t>
            </w:r>
            <w:r w:rsidR="00037B52">
              <w:rPr>
                <w:rFonts w:asciiTheme="minorHAnsi" w:hAnsiTheme="minorHAnsi" w:cstheme="minorHAnsi"/>
                <w:bCs/>
                <w:sz w:val="22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bCs/>
              <w:sz w:val="22"/>
            </w:rPr>
            <w:alias w:val="Name"/>
            <w:tag w:val="Name"/>
            <w:id w:val="-508989845"/>
            <w:showingPlcHdr/>
          </w:sdtPr>
          <w:sdtEndPr/>
          <w:sdtContent>
            <w:tc>
              <w:tcPr>
                <w:tcW w:w="5953" w:type="dxa"/>
                <w:shd w:val="clear" w:color="auto" w:fill="auto"/>
                <w:hideMark/>
              </w:tcPr>
              <w:p w14:paraId="2AF63631" w14:textId="77777777" w:rsidR="00912555" w:rsidRPr="00037B52" w:rsidRDefault="00912555" w:rsidP="003B588E">
                <w:pPr>
                  <w:spacing w:after="0"/>
                  <w:rPr>
                    <w:rFonts w:asciiTheme="minorHAnsi" w:hAnsiTheme="minorHAnsi" w:cstheme="minorHAnsi"/>
                    <w:bCs/>
                    <w:sz w:val="22"/>
                  </w:rPr>
                </w:pPr>
                <w:r w:rsidRPr="00037B52">
                  <w:rPr>
                    <w:rFonts w:asciiTheme="minorHAnsi" w:hAnsiTheme="minorHAnsi" w:cstheme="minorHAnsi"/>
                    <w:bCs/>
                    <w:sz w:val="22"/>
                  </w:rPr>
                  <w:t>Click here to enter text.</w:t>
                </w:r>
              </w:p>
            </w:tc>
          </w:sdtContent>
        </w:sdt>
      </w:tr>
      <w:tr w:rsidR="003B588E" w:rsidRPr="00037B52" w14:paraId="2ADD93D5" w14:textId="77777777" w:rsidTr="00B23155">
        <w:tc>
          <w:tcPr>
            <w:tcW w:w="3823" w:type="dxa"/>
            <w:shd w:val="clear" w:color="auto" w:fill="auto"/>
            <w:hideMark/>
          </w:tcPr>
          <w:p w14:paraId="372CCF16" w14:textId="2F1DFCB7" w:rsidR="00912555" w:rsidRPr="00037B52" w:rsidRDefault="00912555" w:rsidP="003B588E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037B52">
              <w:rPr>
                <w:rFonts w:asciiTheme="minorHAnsi" w:hAnsiTheme="minorHAnsi" w:cstheme="minorHAnsi"/>
                <w:bCs/>
                <w:sz w:val="22"/>
              </w:rPr>
              <w:t>Legally authorised officer position</w:t>
            </w:r>
            <w:r w:rsidR="00037B52">
              <w:rPr>
                <w:rFonts w:asciiTheme="minorHAnsi" w:hAnsiTheme="minorHAnsi" w:cstheme="minorHAnsi"/>
                <w:bCs/>
                <w:sz w:val="22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bCs/>
              <w:sz w:val="22"/>
            </w:rPr>
            <w:alias w:val="Position"/>
            <w:tag w:val="Position"/>
            <w:id w:val="1335947480"/>
            <w:showingPlcHdr/>
          </w:sdtPr>
          <w:sdtEndPr/>
          <w:sdtContent>
            <w:tc>
              <w:tcPr>
                <w:tcW w:w="5953" w:type="dxa"/>
                <w:shd w:val="clear" w:color="auto" w:fill="auto"/>
                <w:hideMark/>
              </w:tcPr>
              <w:p w14:paraId="4D1146FF" w14:textId="77777777" w:rsidR="00912555" w:rsidRPr="00037B52" w:rsidRDefault="00912555" w:rsidP="003B588E">
                <w:pPr>
                  <w:spacing w:after="0"/>
                  <w:rPr>
                    <w:rFonts w:asciiTheme="minorHAnsi" w:hAnsiTheme="minorHAnsi" w:cstheme="minorHAnsi"/>
                    <w:bCs/>
                    <w:sz w:val="22"/>
                  </w:rPr>
                </w:pPr>
                <w:r w:rsidRPr="00037B52">
                  <w:rPr>
                    <w:rFonts w:asciiTheme="minorHAnsi" w:hAnsiTheme="minorHAnsi" w:cstheme="minorHAnsi"/>
                    <w:bCs/>
                    <w:sz w:val="22"/>
                  </w:rPr>
                  <w:t>Click here to enter text.</w:t>
                </w:r>
              </w:p>
            </w:tc>
          </w:sdtContent>
        </w:sdt>
      </w:tr>
      <w:tr w:rsidR="003B588E" w:rsidRPr="00037B52" w14:paraId="59D34DC5" w14:textId="77777777" w:rsidTr="00B23155">
        <w:tc>
          <w:tcPr>
            <w:tcW w:w="3823" w:type="dxa"/>
            <w:shd w:val="clear" w:color="auto" w:fill="auto"/>
            <w:hideMark/>
          </w:tcPr>
          <w:p w14:paraId="117D1B23" w14:textId="2C74CA61" w:rsidR="00912555" w:rsidRPr="00037B52" w:rsidRDefault="00912555" w:rsidP="003B588E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037B52">
              <w:rPr>
                <w:rFonts w:asciiTheme="minorHAnsi" w:hAnsiTheme="minorHAnsi" w:cstheme="minorHAnsi"/>
                <w:bCs/>
                <w:sz w:val="22"/>
              </w:rPr>
              <w:t>Organisation</w:t>
            </w:r>
            <w:r w:rsidR="00037B52">
              <w:rPr>
                <w:rFonts w:asciiTheme="minorHAnsi" w:hAnsiTheme="minorHAnsi" w:cstheme="minorHAnsi"/>
                <w:bCs/>
                <w:sz w:val="22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bCs/>
              <w:sz w:val="22"/>
            </w:rPr>
            <w:alias w:val="Organisation"/>
            <w:tag w:val="Organisation"/>
            <w:id w:val="743609537"/>
            <w:showingPlcHdr/>
          </w:sdtPr>
          <w:sdtEndPr/>
          <w:sdtContent>
            <w:tc>
              <w:tcPr>
                <w:tcW w:w="5953" w:type="dxa"/>
                <w:shd w:val="clear" w:color="auto" w:fill="auto"/>
                <w:hideMark/>
              </w:tcPr>
              <w:p w14:paraId="0786CF81" w14:textId="77777777" w:rsidR="00912555" w:rsidRPr="00037B52" w:rsidRDefault="00912555" w:rsidP="003B588E">
                <w:pPr>
                  <w:spacing w:after="0"/>
                  <w:rPr>
                    <w:rFonts w:asciiTheme="minorHAnsi" w:hAnsiTheme="minorHAnsi" w:cstheme="minorHAnsi"/>
                    <w:bCs/>
                    <w:sz w:val="22"/>
                  </w:rPr>
                </w:pPr>
                <w:r w:rsidRPr="00037B52">
                  <w:rPr>
                    <w:rFonts w:asciiTheme="minorHAnsi" w:hAnsiTheme="minorHAnsi" w:cstheme="minorHAnsi"/>
                    <w:bCs/>
                    <w:sz w:val="22"/>
                  </w:rPr>
                  <w:t>Click here to enter text.</w:t>
                </w:r>
              </w:p>
            </w:tc>
          </w:sdtContent>
        </w:sdt>
      </w:tr>
      <w:tr w:rsidR="003B588E" w:rsidRPr="00037B52" w14:paraId="45B36E2E" w14:textId="77777777" w:rsidTr="00B23155">
        <w:tc>
          <w:tcPr>
            <w:tcW w:w="3823" w:type="dxa"/>
            <w:shd w:val="clear" w:color="auto" w:fill="auto"/>
            <w:hideMark/>
          </w:tcPr>
          <w:p w14:paraId="1A5B6A77" w14:textId="1784B32C" w:rsidR="00912555" w:rsidRPr="00037B52" w:rsidRDefault="00912555" w:rsidP="003B588E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037B52">
              <w:rPr>
                <w:rFonts w:asciiTheme="minorHAnsi" w:hAnsiTheme="minorHAnsi" w:cstheme="minorHAnsi"/>
                <w:bCs/>
                <w:sz w:val="22"/>
              </w:rPr>
              <w:t>Legally authorised officer telephone</w:t>
            </w:r>
            <w:r w:rsidR="00037B52">
              <w:rPr>
                <w:rFonts w:asciiTheme="minorHAnsi" w:hAnsiTheme="minorHAnsi" w:cstheme="minorHAnsi"/>
                <w:bCs/>
                <w:sz w:val="22"/>
              </w:rPr>
              <w:t>;</w:t>
            </w:r>
          </w:p>
        </w:tc>
        <w:sdt>
          <w:sdtPr>
            <w:rPr>
              <w:rFonts w:asciiTheme="minorHAnsi" w:hAnsiTheme="minorHAnsi" w:cstheme="minorHAnsi"/>
              <w:bCs/>
              <w:sz w:val="22"/>
            </w:rPr>
            <w:alias w:val="Telephone"/>
            <w:tag w:val="Telephone"/>
            <w:id w:val="-22473183"/>
            <w:showingPlcHdr/>
          </w:sdtPr>
          <w:sdtEndPr/>
          <w:sdtContent>
            <w:tc>
              <w:tcPr>
                <w:tcW w:w="5953" w:type="dxa"/>
                <w:shd w:val="clear" w:color="auto" w:fill="auto"/>
                <w:hideMark/>
              </w:tcPr>
              <w:p w14:paraId="40102049" w14:textId="77777777" w:rsidR="00912555" w:rsidRPr="00037B52" w:rsidRDefault="00912555" w:rsidP="003B588E">
                <w:pPr>
                  <w:spacing w:after="0"/>
                  <w:rPr>
                    <w:rFonts w:asciiTheme="minorHAnsi" w:hAnsiTheme="minorHAnsi" w:cstheme="minorHAnsi"/>
                    <w:bCs/>
                    <w:sz w:val="22"/>
                  </w:rPr>
                </w:pPr>
                <w:r w:rsidRPr="00037B52">
                  <w:rPr>
                    <w:rFonts w:asciiTheme="minorHAnsi" w:hAnsiTheme="minorHAnsi" w:cstheme="minorHAnsi"/>
                    <w:bCs/>
                    <w:sz w:val="22"/>
                  </w:rPr>
                  <w:t>Click here to enter text.</w:t>
                </w:r>
              </w:p>
            </w:tc>
          </w:sdtContent>
        </w:sdt>
      </w:tr>
      <w:tr w:rsidR="003B588E" w:rsidRPr="00037B52" w14:paraId="7FCE29BC" w14:textId="77777777" w:rsidTr="00B23155">
        <w:tc>
          <w:tcPr>
            <w:tcW w:w="3823" w:type="dxa"/>
            <w:shd w:val="clear" w:color="auto" w:fill="auto"/>
            <w:hideMark/>
          </w:tcPr>
          <w:p w14:paraId="0F96B680" w14:textId="58DA60D8" w:rsidR="00912555" w:rsidRPr="00037B52" w:rsidRDefault="00912555" w:rsidP="003B588E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037B52">
              <w:rPr>
                <w:rFonts w:asciiTheme="minorHAnsi" w:hAnsiTheme="minorHAnsi" w:cstheme="minorHAnsi"/>
                <w:bCs/>
                <w:sz w:val="22"/>
              </w:rPr>
              <w:t>Legally authorised officer email address</w:t>
            </w:r>
            <w:r w:rsidR="00037B52">
              <w:rPr>
                <w:rFonts w:asciiTheme="minorHAnsi" w:hAnsiTheme="minorHAnsi" w:cstheme="minorHAnsi"/>
                <w:bCs/>
                <w:sz w:val="22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bCs/>
              <w:sz w:val="22"/>
            </w:rPr>
            <w:alias w:val="Email"/>
            <w:tag w:val="Email"/>
            <w:id w:val="-236864266"/>
            <w:showingPlcHdr/>
          </w:sdtPr>
          <w:sdtEndPr/>
          <w:sdtContent>
            <w:tc>
              <w:tcPr>
                <w:tcW w:w="5953" w:type="dxa"/>
                <w:shd w:val="clear" w:color="auto" w:fill="auto"/>
                <w:hideMark/>
              </w:tcPr>
              <w:p w14:paraId="23E41389" w14:textId="77777777" w:rsidR="00912555" w:rsidRPr="00037B52" w:rsidRDefault="00912555" w:rsidP="003B588E">
                <w:pPr>
                  <w:spacing w:after="0"/>
                  <w:rPr>
                    <w:rFonts w:asciiTheme="minorHAnsi" w:hAnsiTheme="minorHAnsi" w:cstheme="minorHAnsi"/>
                    <w:bCs/>
                    <w:sz w:val="22"/>
                  </w:rPr>
                </w:pPr>
                <w:r w:rsidRPr="00037B52">
                  <w:rPr>
                    <w:rFonts w:asciiTheme="minorHAnsi" w:hAnsiTheme="minorHAnsi" w:cstheme="minorHAnsi"/>
                    <w:bCs/>
                    <w:sz w:val="22"/>
                  </w:rPr>
                  <w:t>Click here to enter text.</w:t>
                </w:r>
              </w:p>
            </w:tc>
          </w:sdtContent>
        </w:sdt>
      </w:tr>
      <w:tr w:rsidR="003B588E" w:rsidRPr="00037B52" w14:paraId="57B732D9" w14:textId="77777777" w:rsidTr="00B23155">
        <w:tc>
          <w:tcPr>
            <w:tcW w:w="3823" w:type="dxa"/>
            <w:shd w:val="clear" w:color="auto" w:fill="auto"/>
            <w:hideMark/>
          </w:tcPr>
          <w:p w14:paraId="23240FA1" w14:textId="4CC231B5" w:rsidR="00912555" w:rsidRPr="00037B52" w:rsidRDefault="00912555" w:rsidP="003B588E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037B52">
              <w:rPr>
                <w:rFonts w:asciiTheme="minorHAnsi" w:hAnsiTheme="minorHAnsi" w:cstheme="minorHAnsi"/>
                <w:bCs/>
                <w:sz w:val="22"/>
              </w:rPr>
              <w:t>Witness signature</w:t>
            </w:r>
            <w:r w:rsidR="00037B52">
              <w:rPr>
                <w:rFonts w:asciiTheme="minorHAnsi" w:hAnsiTheme="minorHAnsi" w:cstheme="minorHAnsi"/>
                <w:bCs/>
                <w:sz w:val="22"/>
              </w:rPr>
              <w:t>;</w:t>
            </w:r>
          </w:p>
        </w:tc>
        <w:tc>
          <w:tcPr>
            <w:tcW w:w="5953" w:type="dxa"/>
            <w:shd w:val="clear" w:color="auto" w:fill="auto"/>
          </w:tcPr>
          <w:p w14:paraId="3978508E" w14:textId="77777777" w:rsidR="00912555" w:rsidRPr="00037B52" w:rsidRDefault="00912555" w:rsidP="003B588E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3B588E" w:rsidRPr="00037B52" w14:paraId="42DF4E95" w14:textId="77777777" w:rsidTr="00B23155">
        <w:tc>
          <w:tcPr>
            <w:tcW w:w="3823" w:type="dxa"/>
            <w:shd w:val="clear" w:color="auto" w:fill="auto"/>
            <w:hideMark/>
          </w:tcPr>
          <w:p w14:paraId="2A2691D0" w14:textId="50F9D487" w:rsidR="00912555" w:rsidRPr="00037B52" w:rsidRDefault="00912555" w:rsidP="003B588E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037B52">
              <w:rPr>
                <w:rFonts w:asciiTheme="minorHAnsi" w:hAnsiTheme="minorHAnsi" w:cstheme="minorHAnsi"/>
                <w:bCs/>
                <w:sz w:val="22"/>
              </w:rPr>
              <w:t>Date</w:t>
            </w:r>
            <w:r w:rsidR="00037B52">
              <w:rPr>
                <w:rFonts w:asciiTheme="minorHAnsi" w:hAnsiTheme="minorHAnsi" w:cstheme="minorHAnsi"/>
                <w:bCs/>
                <w:sz w:val="22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bCs/>
              <w:sz w:val="22"/>
            </w:rPr>
            <w:alias w:val="Date"/>
            <w:tag w:val="Date"/>
            <w:id w:val="-1022707819"/>
          </w:sdtPr>
          <w:sdtEndPr/>
          <w:sdtContent>
            <w:tc>
              <w:tcPr>
                <w:tcW w:w="5953" w:type="dxa"/>
                <w:shd w:val="clear" w:color="auto" w:fill="auto"/>
                <w:hideMark/>
              </w:tcPr>
              <w:sdt>
                <w:sdtPr>
                  <w:rPr>
                    <w:rFonts w:asciiTheme="minorHAnsi" w:hAnsiTheme="minorHAnsi" w:cstheme="minorHAnsi"/>
                    <w:bCs/>
                    <w:sz w:val="22"/>
                  </w:rPr>
                  <w:id w:val="-1002277835"/>
                  <w:showingPlcHdr/>
                  <w:date>
                    <w:dateFormat w:val="d/MM/yyyy"/>
                    <w:lid w:val="en-AU"/>
                    <w:storeMappedDataAs w:val="dateTime"/>
                    <w:calendar w:val="gregorian"/>
                  </w:date>
                </w:sdtPr>
                <w:sdtEndPr/>
                <w:sdtContent>
                  <w:p w14:paraId="24B4B061" w14:textId="77777777" w:rsidR="00912555" w:rsidRPr="00037B52" w:rsidRDefault="00912555" w:rsidP="003B588E">
                    <w:pPr>
                      <w:spacing w:after="0"/>
                      <w:rPr>
                        <w:rFonts w:asciiTheme="minorHAnsi" w:hAnsiTheme="minorHAnsi" w:cstheme="minorHAnsi"/>
                        <w:bCs/>
                        <w:sz w:val="22"/>
                      </w:rPr>
                    </w:pPr>
                    <w:r w:rsidRPr="00037B52">
                      <w:rPr>
                        <w:rFonts w:asciiTheme="minorHAnsi" w:hAnsiTheme="minorHAnsi" w:cstheme="minorHAnsi"/>
                        <w:bCs/>
                        <w:sz w:val="22"/>
                      </w:rPr>
                      <w:t>Click here to enter a date.</w:t>
                    </w:r>
                  </w:p>
                </w:sdtContent>
              </w:sdt>
            </w:tc>
          </w:sdtContent>
        </w:sdt>
      </w:tr>
      <w:tr w:rsidR="003B588E" w:rsidRPr="00037B52" w14:paraId="410AAED3" w14:textId="77777777" w:rsidTr="00B23155">
        <w:tc>
          <w:tcPr>
            <w:tcW w:w="3823" w:type="dxa"/>
            <w:shd w:val="clear" w:color="auto" w:fill="auto"/>
            <w:hideMark/>
          </w:tcPr>
          <w:p w14:paraId="0BD67FB3" w14:textId="1B5B2ED7" w:rsidR="00912555" w:rsidRPr="00037B52" w:rsidRDefault="00912555" w:rsidP="003B588E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037B52">
              <w:rPr>
                <w:rFonts w:asciiTheme="minorHAnsi" w:hAnsiTheme="minorHAnsi" w:cstheme="minorHAnsi"/>
                <w:bCs/>
                <w:sz w:val="22"/>
              </w:rPr>
              <w:t>Witness name</w:t>
            </w:r>
            <w:r w:rsidR="00037B52">
              <w:rPr>
                <w:rFonts w:asciiTheme="minorHAnsi" w:hAnsiTheme="minorHAnsi" w:cstheme="minorHAnsi"/>
                <w:bCs/>
                <w:sz w:val="22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bCs/>
              <w:sz w:val="22"/>
            </w:rPr>
            <w:alias w:val="Name"/>
            <w:tag w:val="Name"/>
            <w:id w:val="640149465"/>
            <w:showingPlcHdr/>
          </w:sdtPr>
          <w:sdtEndPr/>
          <w:sdtContent>
            <w:tc>
              <w:tcPr>
                <w:tcW w:w="5953" w:type="dxa"/>
                <w:shd w:val="clear" w:color="auto" w:fill="auto"/>
                <w:hideMark/>
              </w:tcPr>
              <w:p w14:paraId="3EEDBA23" w14:textId="77777777" w:rsidR="00912555" w:rsidRPr="00037B52" w:rsidRDefault="00912555" w:rsidP="003B588E">
                <w:pPr>
                  <w:spacing w:after="0"/>
                  <w:rPr>
                    <w:rFonts w:asciiTheme="minorHAnsi" w:hAnsiTheme="minorHAnsi" w:cstheme="minorHAnsi"/>
                    <w:bCs/>
                    <w:sz w:val="22"/>
                  </w:rPr>
                </w:pPr>
                <w:r w:rsidRPr="00037B52">
                  <w:rPr>
                    <w:rFonts w:asciiTheme="minorHAnsi" w:hAnsiTheme="minorHAnsi" w:cstheme="minorHAnsi"/>
                    <w:bCs/>
                    <w:sz w:val="22"/>
                  </w:rPr>
                  <w:t>Click here to enter text.</w:t>
                </w:r>
              </w:p>
            </w:tc>
          </w:sdtContent>
        </w:sdt>
      </w:tr>
    </w:tbl>
    <w:p w14:paraId="7A746936" w14:textId="6BE5F248" w:rsidR="0037599E" w:rsidRDefault="0037599E" w:rsidP="0037599E">
      <w:pPr>
        <w:pStyle w:val="Heading1"/>
        <w:spacing w:before="0" w:after="0"/>
        <w:rPr>
          <w:rFonts w:asciiTheme="minorHAnsi" w:hAnsiTheme="minorHAnsi" w:cstheme="minorHAnsi"/>
          <w:color w:val="auto"/>
          <w:sz w:val="22"/>
          <w:szCs w:val="22"/>
        </w:rPr>
      </w:pPr>
    </w:p>
    <w:p w14:paraId="6F8C97F5" w14:textId="7FAE901B" w:rsidR="004325D4" w:rsidRDefault="004325D4" w:rsidP="004325D4"/>
    <w:p w14:paraId="6919D49B" w14:textId="021EFFBA" w:rsidR="004325D4" w:rsidRPr="00973E99" w:rsidRDefault="004325D4" w:rsidP="004325D4">
      <w:pPr>
        <w:pStyle w:val="Heading1"/>
        <w:shd w:val="clear" w:color="auto" w:fill="FBE4D5" w:themeFill="accent2" w:themeFillTint="33"/>
        <w:spacing w:before="0" w:after="0"/>
        <w:rPr>
          <w:rFonts w:asciiTheme="minorHAnsi" w:hAnsiTheme="minorHAnsi" w:cstheme="minorHAnsi"/>
          <w:color w:val="auto"/>
          <w:sz w:val="28"/>
        </w:rPr>
      </w:pPr>
      <w:r>
        <w:rPr>
          <w:rFonts w:asciiTheme="minorHAnsi" w:hAnsiTheme="minorHAnsi" w:cstheme="minorHAnsi"/>
          <w:color w:val="auto"/>
          <w:sz w:val="28"/>
        </w:rPr>
        <w:t>HOW TO SUBMIT</w:t>
      </w:r>
    </w:p>
    <w:p w14:paraId="28AC657C" w14:textId="4B0DDB3B" w:rsidR="004325D4" w:rsidRDefault="004325D4" w:rsidP="004325D4">
      <w:pPr>
        <w:spacing w:after="0"/>
        <w:rPr>
          <w:rStyle w:val="Hyperlink"/>
          <w:rFonts w:asciiTheme="minorHAnsi" w:hAnsiTheme="minorHAnsi" w:cstheme="minorHAnsi"/>
          <w:color w:val="auto"/>
          <w:sz w:val="22"/>
          <w:u w:val="none"/>
        </w:rPr>
      </w:pPr>
      <w:r>
        <w:rPr>
          <w:rFonts w:asciiTheme="minorHAnsi" w:hAnsiTheme="minorHAnsi" w:cstheme="minorHAnsi"/>
          <w:sz w:val="22"/>
        </w:rPr>
        <w:t xml:space="preserve">Email the completed form and any supporting documentation to </w:t>
      </w:r>
      <w:hyperlink r:id="rId14" w:history="1">
        <w:r>
          <w:rPr>
            <w:rStyle w:val="Hyperlink"/>
            <w:rFonts w:asciiTheme="minorHAnsi" w:hAnsiTheme="minorHAnsi"/>
            <w:sz w:val="22"/>
          </w:rPr>
          <w:t>statutoryreview@mhc.wa.gov.au</w:t>
        </w:r>
      </w:hyperlink>
      <w:r w:rsidRPr="004325D4">
        <w:rPr>
          <w:rStyle w:val="Hyperlink"/>
          <w:rFonts w:asciiTheme="minorHAnsi" w:hAnsiTheme="minorHAnsi" w:cstheme="minorHAnsi"/>
          <w:color w:val="auto"/>
          <w:sz w:val="22"/>
          <w:u w:val="none"/>
        </w:rPr>
        <w:t xml:space="preserve">  </w:t>
      </w:r>
    </w:p>
    <w:p w14:paraId="359E0852" w14:textId="77777777" w:rsidR="004325D4" w:rsidRDefault="004325D4" w:rsidP="004325D4">
      <w:pPr>
        <w:spacing w:after="0"/>
        <w:rPr>
          <w:rFonts w:asciiTheme="minorHAnsi" w:hAnsiTheme="minorHAnsi" w:cstheme="minorHAnsi"/>
          <w:b/>
          <w:bCs/>
          <w:szCs w:val="24"/>
        </w:rPr>
      </w:pPr>
    </w:p>
    <w:p w14:paraId="619465F6" w14:textId="6A4D0A71" w:rsidR="004325D4" w:rsidRPr="004325D4" w:rsidRDefault="004325D4" w:rsidP="004325D4">
      <w:pPr>
        <w:spacing w:after="0"/>
        <w:rPr>
          <w:rFonts w:asciiTheme="minorHAnsi" w:hAnsiTheme="minorHAnsi" w:cstheme="minorHAnsi"/>
          <w:bCs/>
          <w:sz w:val="20"/>
        </w:rPr>
      </w:pPr>
      <w:r w:rsidRPr="004325D4">
        <w:rPr>
          <w:rFonts w:asciiTheme="minorHAnsi" w:hAnsiTheme="minorHAnsi" w:cstheme="minorHAnsi"/>
          <w:bCs/>
          <w:sz w:val="22"/>
          <w:szCs w:val="24"/>
        </w:rPr>
        <w:t xml:space="preserve">Due by: </w:t>
      </w:r>
      <w:r w:rsidRPr="004325D4">
        <w:rPr>
          <w:rFonts w:asciiTheme="minorHAnsi" w:hAnsiTheme="minorHAnsi" w:cstheme="minorHAnsi"/>
          <w:b/>
          <w:bCs/>
          <w:sz w:val="22"/>
          <w:szCs w:val="24"/>
        </w:rPr>
        <w:t>4:00pm</w:t>
      </w:r>
      <w:r w:rsidRPr="004325D4">
        <w:rPr>
          <w:rFonts w:asciiTheme="minorHAnsi" w:hAnsiTheme="minorHAnsi" w:cstheme="minorHAnsi"/>
          <w:bCs/>
          <w:sz w:val="22"/>
          <w:szCs w:val="24"/>
        </w:rPr>
        <w:t xml:space="preserve"> on </w:t>
      </w:r>
      <w:r w:rsidRPr="004325D4">
        <w:rPr>
          <w:rFonts w:asciiTheme="minorHAnsi" w:hAnsiTheme="minorHAnsi" w:cstheme="minorHAnsi"/>
          <w:b/>
          <w:bCs/>
          <w:sz w:val="22"/>
          <w:szCs w:val="24"/>
        </w:rPr>
        <w:t>Thursday 23 September 2021</w:t>
      </w:r>
      <w:r w:rsidRPr="004325D4">
        <w:rPr>
          <w:rFonts w:asciiTheme="minorHAnsi" w:hAnsiTheme="minorHAnsi" w:cstheme="minorHAnsi"/>
          <w:bCs/>
          <w:sz w:val="22"/>
          <w:szCs w:val="24"/>
        </w:rPr>
        <w:t>.</w:t>
      </w:r>
    </w:p>
    <w:p w14:paraId="66DB509F" w14:textId="77777777" w:rsidR="004325D4" w:rsidRPr="004325D4" w:rsidRDefault="004325D4" w:rsidP="004325D4"/>
    <w:sectPr w:rsidR="004325D4" w:rsidRPr="004325D4" w:rsidSect="00973E99">
      <w:headerReference w:type="default" r:id="rId15"/>
      <w:pgSz w:w="11906" w:h="16838" w:code="9"/>
      <w:pgMar w:top="1843" w:right="1080" w:bottom="1440" w:left="1080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B945C3" w14:textId="77777777" w:rsidR="0026785E" w:rsidRDefault="0026785E" w:rsidP="00743BE0">
      <w:pPr>
        <w:spacing w:after="0"/>
      </w:pPr>
      <w:r>
        <w:separator/>
      </w:r>
    </w:p>
  </w:endnote>
  <w:endnote w:type="continuationSeparator" w:id="0">
    <w:p w14:paraId="1813D7F3" w14:textId="77777777" w:rsidR="0026785E" w:rsidRDefault="0026785E" w:rsidP="00743BE0">
      <w:pPr>
        <w:spacing w:after="0"/>
      </w:pPr>
      <w:r>
        <w:continuationSeparator/>
      </w:r>
    </w:p>
  </w:endnote>
  <w:endnote w:type="continuationNotice" w:id="1">
    <w:p w14:paraId="3E55E200" w14:textId="77777777" w:rsidR="0026785E" w:rsidRDefault="0026785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Std">
    <w:altName w:val="Arial M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8E05E" w14:textId="34C1E8D7" w:rsidR="00934A8B" w:rsidRPr="00B23155" w:rsidRDefault="00B23155" w:rsidP="00B23155">
    <w:pPr>
      <w:pStyle w:val="Footer"/>
      <w:jc w:val="left"/>
      <w:rPr>
        <w:rFonts w:asciiTheme="minorHAnsi" w:hAnsiTheme="minorHAnsi" w:cstheme="minorHAnsi"/>
        <w:b w:val="0"/>
        <w:bCs/>
        <w:color w:val="auto"/>
        <w:sz w:val="16"/>
        <w:szCs w:val="16"/>
      </w:rPr>
    </w:pPr>
    <w:r w:rsidRPr="00B23155">
      <w:rPr>
        <w:rFonts w:asciiTheme="minorHAnsi" w:hAnsiTheme="minorHAnsi" w:cstheme="minorHAnsi"/>
        <w:b w:val="0"/>
        <w:bCs/>
        <w:color w:val="auto"/>
        <w:spacing w:val="60"/>
        <w:sz w:val="16"/>
        <w:szCs w:val="16"/>
      </w:rPr>
      <w:t>Page</w:t>
    </w:r>
    <w:r w:rsidRPr="00B23155">
      <w:rPr>
        <w:rFonts w:asciiTheme="minorHAnsi" w:hAnsiTheme="minorHAnsi" w:cstheme="minorHAnsi"/>
        <w:b w:val="0"/>
        <w:bCs/>
        <w:color w:val="auto"/>
        <w:sz w:val="16"/>
        <w:szCs w:val="16"/>
      </w:rPr>
      <w:t xml:space="preserve"> | </w:t>
    </w:r>
    <w:r w:rsidRPr="00B23155">
      <w:rPr>
        <w:rFonts w:asciiTheme="minorHAnsi" w:hAnsiTheme="minorHAnsi" w:cstheme="minorHAnsi"/>
        <w:b w:val="0"/>
        <w:bCs/>
        <w:color w:val="auto"/>
        <w:sz w:val="16"/>
        <w:szCs w:val="16"/>
      </w:rPr>
      <w:fldChar w:fldCharType="begin"/>
    </w:r>
    <w:r w:rsidRPr="00B23155">
      <w:rPr>
        <w:rFonts w:asciiTheme="minorHAnsi" w:hAnsiTheme="minorHAnsi" w:cstheme="minorHAnsi"/>
        <w:b w:val="0"/>
        <w:bCs/>
        <w:color w:val="auto"/>
        <w:sz w:val="16"/>
        <w:szCs w:val="16"/>
      </w:rPr>
      <w:instrText xml:space="preserve"> PAGE   \* MERGEFORMAT </w:instrText>
    </w:r>
    <w:r w:rsidRPr="00B23155">
      <w:rPr>
        <w:rFonts w:asciiTheme="minorHAnsi" w:hAnsiTheme="minorHAnsi" w:cstheme="minorHAnsi"/>
        <w:b w:val="0"/>
        <w:bCs/>
        <w:color w:val="auto"/>
        <w:sz w:val="16"/>
        <w:szCs w:val="16"/>
      </w:rPr>
      <w:fldChar w:fldCharType="separate"/>
    </w:r>
    <w:r w:rsidRPr="00B23155">
      <w:rPr>
        <w:rFonts w:asciiTheme="minorHAnsi" w:hAnsiTheme="minorHAnsi" w:cstheme="minorHAnsi"/>
        <w:b w:val="0"/>
        <w:bCs/>
        <w:noProof/>
        <w:color w:val="auto"/>
        <w:sz w:val="16"/>
        <w:szCs w:val="16"/>
      </w:rPr>
      <w:t>1</w:t>
    </w:r>
    <w:r w:rsidRPr="00B23155">
      <w:rPr>
        <w:rFonts w:asciiTheme="minorHAnsi" w:hAnsiTheme="minorHAnsi" w:cstheme="minorHAnsi"/>
        <w:b w:val="0"/>
        <w:bCs/>
        <w:noProof/>
        <w:color w:val="auto"/>
        <w:sz w:val="16"/>
        <w:szCs w:val="16"/>
      </w:rPr>
      <w:fldChar w:fldCharType="end"/>
    </w:r>
    <w:r w:rsidR="003A564C">
      <w:rPr>
        <w:rFonts w:asciiTheme="minorHAnsi" w:hAnsiTheme="minorHAnsi" w:cstheme="minorHAnsi"/>
        <w:b w:val="0"/>
        <w:bCs/>
        <w:noProof/>
        <w:color w:val="auto"/>
        <w:sz w:val="16"/>
        <w:szCs w:val="16"/>
      </w:rPr>
      <w:t xml:space="preserve"> </w:t>
    </w:r>
    <w:r w:rsidR="00EB4E1C">
      <w:rPr>
        <w:rFonts w:asciiTheme="minorHAnsi" w:hAnsiTheme="minorHAnsi" w:cstheme="minorHAnsi"/>
        <w:b w:val="0"/>
        <w:bCs/>
        <w:noProof/>
        <w:color w:val="auto"/>
        <w:sz w:val="16"/>
        <w:szCs w:val="16"/>
      </w:rPr>
      <w:tab/>
    </w:r>
    <w:r w:rsidR="00EB4E1C">
      <w:rPr>
        <w:rFonts w:asciiTheme="minorHAnsi" w:hAnsiTheme="minorHAnsi" w:cstheme="minorHAnsi"/>
        <w:b w:val="0"/>
        <w:bCs/>
        <w:noProof/>
        <w:color w:val="auto"/>
        <w:sz w:val="16"/>
        <w:szCs w:val="16"/>
      </w:rPr>
      <w:tab/>
    </w:r>
    <w:r w:rsidR="003A564C">
      <w:rPr>
        <w:rFonts w:asciiTheme="minorHAnsi" w:hAnsiTheme="minorHAnsi" w:cstheme="minorHAnsi"/>
        <w:b w:val="0"/>
        <w:bCs/>
        <w:noProof/>
        <w:color w:val="auto"/>
        <w:sz w:val="16"/>
        <w:szCs w:val="16"/>
      </w:rPr>
      <w:t>MHC</w:t>
    </w:r>
    <w:r w:rsidR="00EB4E1C">
      <w:rPr>
        <w:rFonts w:asciiTheme="minorHAnsi" w:hAnsiTheme="minorHAnsi" w:cstheme="minorHAnsi"/>
        <w:b w:val="0"/>
        <w:bCs/>
        <w:noProof/>
        <w:color w:val="auto"/>
        <w:sz w:val="16"/>
        <w:szCs w:val="16"/>
      </w:rPr>
      <w:t>21/43137</w:t>
    </w:r>
    <w:r w:rsidR="004325D4">
      <w:rPr>
        <w:rFonts w:asciiTheme="minorHAnsi" w:hAnsiTheme="minorHAnsi" w:cstheme="minorHAnsi"/>
        <w:b w:val="0"/>
        <w:bCs/>
        <w:noProof/>
        <w:color w:val="auto"/>
        <w:sz w:val="16"/>
        <w:szCs w:val="16"/>
      </w:rPr>
      <w:t>v2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366D3C" w14:textId="77777777" w:rsidR="0026785E" w:rsidRDefault="0026785E" w:rsidP="00743BE0">
      <w:pPr>
        <w:spacing w:after="0"/>
      </w:pPr>
      <w:r>
        <w:separator/>
      </w:r>
    </w:p>
  </w:footnote>
  <w:footnote w:type="continuationSeparator" w:id="0">
    <w:p w14:paraId="089F24FE" w14:textId="77777777" w:rsidR="0026785E" w:rsidRDefault="0026785E" w:rsidP="00743BE0">
      <w:pPr>
        <w:spacing w:after="0"/>
      </w:pPr>
      <w:r>
        <w:continuationSeparator/>
      </w:r>
    </w:p>
  </w:footnote>
  <w:footnote w:type="continuationNotice" w:id="1">
    <w:p w14:paraId="227E64A9" w14:textId="77777777" w:rsidR="0026785E" w:rsidRDefault="0026785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187B2" w14:textId="278D5D3C" w:rsidR="00973E99" w:rsidRPr="003D6BD7" w:rsidRDefault="00973E99" w:rsidP="00973E99">
    <w:pPr>
      <w:pStyle w:val="Title"/>
      <w:shd w:val="clear" w:color="auto" w:fill="EDEDED" w:themeFill="accent3" w:themeFillTint="33"/>
      <w:spacing w:after="0"/>
      <w:rPr>
        <w:rFonts w:asciiTheme="minorHAnsi" w:hAnsiTheme="minorHAnsi" w:cstheme="minorHAnsi"/>
        <w:b/>
        <w:sz w:val="24"/>
        <w:szCs w:val="16"/>
      </w:rPr>
    </w:pPr>
    <w:r w:rsidRPr="003D6BD7">
      <w:rPr>
        <w:rFonts w:asciiTheme="minorHAnsi" w:hAnsiTheme="minorHAnsi" w:cstheme="minorHAnsi"/>
        <w:b/>
        <w:color w:val="auto"/>
        <w:sz w:val="32"/>
        <w:szCs w:val="44"/>
      </w:rPr>
      <w:t>Lived Experience Feedback</w:t>
    </w:r>
    <w:r>
      <w:rPr>
        <w:rFonts w:asciiTheme="minorHAnsi" w:hAnsiTheme="minorHAnsi" w:cstheme="minorHAnsi"/>
        <w:b/>
        <w:color w:val="auto"/>
        <w:sz w:val="32"/>
        <w:szCs w:val="44"/>
      </w:rPr>
      <w:t xml:space="preserve"> </w:t>
    </w:r>
    <w:r w:rsidRPr="003D6BD7">
      <w:rPr>
        <w:rFonts w:asciiTheme="minorHAnsi" w:hAnsiTheme="minorHAnsi" w:cstheme="minorHAnsi"/>
        <w:b/>
        <w:color w:val="auto"/>
        <w:sz w:val="32"/>
        <w:szCs w:val="44"/>
      </w:rPr>
      <w:t>Mental Health Act Statutory Review</w:t>
    </w:r>
    <w:r w:rsidRPr="003D6BD7">
      <w:rPr>
        <w:rFonts w:asciiTheme="minorHAnsi" w:hAnsiTheme="minorHAnsi" w:cstheme="minorHAnsi"/>
        <w:b/>
        <w:sz w:val="24"/>
        <w:szCs w:val="16"/>
      </w:rPr>
      <w:t xml:space="preserve"> </w:t>
    </w:r>
  </w:p>
  <w:p w14:paraId="6482E53C" w14:textId="6C08BF63" w:rsidR="00973E99" w:rsidRPr="00973E99" w:rsidRDefault="00973E99" w:rsidP="00973E99">
    <w:pPr>
      <w:shd w:val="clear" w:color="auto" w:fill="EDEDED" w:themeFill="accent3" w:themeFillTint="33"/>
      <w:rPr>
        <w:rFonts w:asciiTheme="minorHAnsi" w:hAnsiTheme="minorHAnsi" w:cstheme="minorHAnsi"/>
        <w:b/>
        <w:sz w:val="32"/>
        <w:szCs w:val="20"/>
      </w:rPr>
    </w:pPr>
    <w:r w:rsidRPr="00973E99">
      <w:rPr>
        <w:rFonts w:asciiTheme="minorHAnsi" w:hAnsiTheme="minorHAnsi" w:cstheme="minorHAnsi"/>
        <w:b/>
        <w:sz w:val="32"/>
        <w:szCs w:val="20"/>
      </w:rPr>
      <w:t>Grant Application Form</w:t>
    </w:r>
  </w:p>
  <w:p w14:paraId="0A811D55" w14:textId="17C2D957" w:rsidR="00973E99" w:rsidRPr="00973E99" w:rsidRDefault="00973E99" w:rsidP="00973E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2674C"/>
    <w:multiLevelType w:val="hybridMultilevel"/>
    <w:tmpl w:val="E75A28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35BBF"/>
    <w:multiLevelType w:val="hybridMultilevel"/>
    <w:tmpl w:val="D99CC342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E6107D"/>
    <w:multiLevelType w:val="hybridMultilevel"/>
    <w:tmpl w:val="769C9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421FB"/>
    <w:multiLevelType w:val="hybridMultilevel"/>
    <w:tmpl w:val="FF54F506"/>
    <w:lvl w:ilvl="0" w:tplc="ECB43B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 w:tplc="55C4C244">
      <w:start w:val="1"/>
      <w:numFmt w:val="decimal"/>
      <w:lvlText w:val="%2."/>
      <w:lvlJc w:val="left"/>
      <w:pPr>
        <w:ind w:left="1080" w:hanging="360"/>
      </w:pPr>
      <w:rPr>
        <w:rFonts w:asciiTheme="minorHAnsi" w:eastAsia="Calibri" w:hAnsiTheme="minorHAnsi"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4749EC"/>
    <w:multiLevelType w:val="hybridMultilevel"/>
    <w:tmpl w:val="20D6F3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(%2)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E46E9"/>
    <w:multiLevelType w:val="hybridMultilevel"/>
    <w:tmpl w:val="127A3784"/>
    <w:lvl w:ilvl="0" w:tplc="0C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14A10E59"/>
    <w:multiLevelType w:val="hybridMultilevel"/>
    <w:tmpl w:val="A0C40FB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84739"/>
    <w:multiLevelType w:val="hybridMultilevel"/>
    <w:tmpl w:val="3BD017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71DE3"/>
    <w:multiLevelType w:val="hybridMultilevel"/>
    <w:tmpl w:val="A0C40FB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D84529"/>
    <w:multiLevelType w:val="hybridMultilevel"/>
    <w:tmpl w:val="1082AA6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8A680B"/>
    <w:multiLevelType w:val="multilevel"/>
    <w:tmpl w:val="82D0DA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Theme="minorHAnsi" w:hAnsiTheme="minorHAnsi" w:cstheme="minorHAnsi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hAnsiTheme="minorHAnsi" w:cstheme="minorHAnsi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asciiTheme="minorHAnsi" w:hAnsiTheme="minorHAnsi" w:cstheme="minorHAns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hAnsiTheme="minorHAnsi" w:cstheme="minorHAns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asciiTheme="minorHAnsi" w:hAnsiTheme="minorHAnsi" w:cstheme="minorHAns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hAnsiTheme="minorHAnsi" w:cstheme="minorHAns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asciiTheme="minorHAnsi" w:hAnsiTheme="minorHAnsi" w:cstheme="minorHAns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hAnsiTheme="minorHAnsi" w:cstheme="minorHAnsi" w:hint="default"/>
        <w:sz w:val="22"/>
      </w:rPr>
    </w:lvl>
  </w:abstractNum>
  <w:abstractNum w:abstractNumId="11" w15:restartNumberingAfterBreak="0">
    <w:nsid w:val="3584380C"/>
    <w:multiLevelType w:val="hybridMultilevel"/>
    <w:tmpl w:val="51A2128E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07F16B0"/>
    <w:multiLevelType w:val="hybridMultilevel"/>
    <w:tmpl w:val="26C4721A"/>
    <w:lvl w:ilvl="0" w:tplc="ECB43B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 w:tplc="55C4C244">
      <w:start w:val="1"/>
      <w:numFmt w:val="decimal"/>
      <w:lvlText w:val="%2."/>
      <w:lvlJc w:val="left"/>
      <w:pPr>
        <w:ind w:left="1080" w:hanging="360"/>
      </w:pPr>
      <w:rPr>
        <w:rFonts w:asciiTheme="minorHAnsi" w:eastAsia="Calibri" w:hAnsiTheme="minorHAnsi"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A667C6"/>
    <w:multiLevelType w:val="hybridMultilevel"/>
    <w:tmpl w:val="AB742DB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925D71"/>
    <w:multiLevelType w:val="hybridMultilevel"/>
    <w:tmpl w:val="E42ACB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C6575"/>
    <w:multiLevelType w:val="hybridMultilevel"/>
    <w:tmpl w:val="0E68040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624383"/>
    <w:multiLevelType w:val="hybridMultilevel"/>
    <w:tmpl w:val="62C81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DB5EAD"/>
    <w:multiLevelType w:val="hybridMultilevel"/>
    <w:tmpl w:val="D70CA80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78D02AE"/>
    <w:multiLevelType w:val="hybridMultilevel"/>
    <w:tmpl w:val="0FC08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570AE5"/>
    <w:multiLevelType w:val="hybridMultilevel"/>
    <w:tmpl w:val="D99CC342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976CE6"/>
    <w:multiLevelType w:val="hybridMultilevel"/>
    <w:tmpl w:val="254299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E84B84"/>
    <w:multiLevelType w:val="hybridMultilevel"/>
    <w:tmpl w:val="B36CEC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023711"/>
    <w:multiLevelType w:val="hybridMultilevel"/>
    <w:tmpl w:val="723A7B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7633F6"/>
    <w:multiLevelType w:val="hybridMultilevel"/>
    <w:tmpl w:val="26C4721A"/>
    <w:lvl w:ilvl="0" w:tplc="ECB43B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 w:tplc="55C4C244">
      <w:start w:val="1"/>
      <w:numFmt w:val="decimal"/>
      <w:lvlText w:val="%2."/>
      <w:lvlJc w:val="left"/>
      <w:pPr>
        <w:ind w:left="1080" w:hanging="360"/>
      </w:pPr>
      <w:rPr>
        <w:rFonts w:asciiTheme="minorHAnsi" w:eastAsia="Calibri" w:hAnsiTheme="minorHAnsi"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A8A05F0"/>
    <w:multiLevelType w:val="hybridMultilevel"/>
    <w:tmpl w:val="0234F096"/>
    <w:lvl w:ilvl="0" w:tplc="0C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 w15:restartNumberingAfterBreak="0">
    <w:nsid w:val="6B876728"/>
    <w:multiLevelType w:val="hybridMultilevel"/>
    <w:tmpl w:val="9B3004DC"/>
    <w:lvl w:ilvl="0" w:tplc="766C9E2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780C9A"/>
    <w:multiLevelType w:val="hybridMultilevel"/>
    <w:tmpl w:val="5C0EFC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A55F46"/>
    <w:multiLevelType w:val="hybridMultilevel"/>
    <w:tmpl w:val="B2E2F9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041228"/>
    <w:multiLevelType w:val="hybridMultilevel"/>
    <w:tmpl w:val="77821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81F4B"/>
    <w:multiLevelType w:val="hybridMultilevel"/>
    <w:tmpl w:val="69E87588"/>
    <w:lvl w:ilvl="0" w:tplc="7E7845DA">
      <w:start w:val="1"/>
      <w:numFmt w:val="bullet"/>
      <w:pStyle w:val="Bullet1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9"/>
  </w:num>
  <w:num w:numId="4">
    <w:abstractNumId w:val="27"/>
  </w:num>
  <w:num w:numId="5">
    <w:abstractNumId w:val="8"/>
  </w:num>
  <w:num w:numId="6">
    <w:abstractNumId w:val="28"/>
  </w:num>
  <w:num w:numId="7">
    <w:abstractNumId w:val="12"/>
  </w:num>
  <w:num w:numId="8">
    <w:abstractNumId w:val="3"/>
  </w:num>
  <w:num w:numId="9">
    <w:abstractNumId w:val="10"/>
  </w:num>
  <w:num w:numId="10">
    <w:abstractNumId w:val="9"/>
  </w:num>
  <w:num w:numId="11">
    <w:abstractNumId w:val="25"/>
  </w:num>
  <w:num w:numId="12">
    <w:abstractNumId w:val="23"/>
  </w:num>
  <w:num w:numId="13">
    <w:abstractNumId w:val="2"/>
  </w:num>
  <w:num w:numId="14">
    <w:abstractNumId w:val="16"/>
  </w:num>
  <w:num w:numId="15">
    <w:abstractNumId w:val="14"/>
  </w:num>
  <w:num w:numId="16">
    <w:abstractNumId w:val="6"/>
  </w:num>
  <w:num w:numId="17">
    <w:abstractNumId w:val="18"/>
  </w:num>
  <w:num w:numId="18">
    <w:abstractNumId w:val="21"/>
  </w:num>
  <w:num w:numId="19">
    <w:abstractNumId w:val="26"/>
  </w:num>
  <w:num w:numId="20">
    <w:abstractNumId w:val="0"/>
  </w:num>
  <w:num w:numId="21">
    <w:abstractNumId w:val="5"/>
  </w:num>
  <w:num w:numId="22">
    <w:abstractNumId w:val="24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"/>
  </w:num>
  <w:num w:numId="26">
    <w:abstractNumId w:val="7"/>
  </w:num>
  <w:num w:numId="27">
    <w:abstractNumId w:val="20"/>
  </w:num>
  <w:num w:numId="28">
    <w:abstractNumId w:val="19"/>
  </w:num>
  <w:num w:numId="29">
    <w:abstractNumId w:val="11"/>
  </w:num>
  <w:num w:numId="30">
    <w:abstractNumId w:val="17"/>
  </w:num>
  <w:num w:numId="31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D71"/>
    <w:rsid w:val="0000010A"/>
    <w:rsid w:val="00001BB8"/>
    <w:rsid w:val="000031F3"/>
    <w:rsid w:val="0001452F"/>
    <w:rsid w:val="0001693D"/>
    <w:rsid w:val="00020E38"/>
    <w:rsid w:val="0002109E"/>
    <w:rsid w:val="00021C61"/>
    <w:rsid w:val="00025DB8"/>
    <w:rsid w:val="00032730"/>
    <w:rsid w:val="00034773"/>
    <w:rsid w:val="00037B52"/>
    <w:rsid w:val="000428F5"/>
    <w:rsid w:val="00050AA0"/>
    <w:rsid w:val="000512CC"/>
    <w:rsid w:val="00057588"/>
    <w:rsid w:val="0006377B"/>
    <w:rsid w:val="00063EC5"/>
    <w:rsid w:val="00067C86"/>
    <w:rsid w:val="000704D2"/>
    <w:rsid w:val="00071C86"/>
    <w:rsid w:val="00073236"/>
    <w:rsid w:val="00076626"/>
    <w:rsid w:val="00080C51"/>
    <w:rsid w:val="00085D14"/>
    <w:rsid w:val="00086E61"/>
    <w:rsid w:val="00093BD7"/>
    <w:rsid w:val="00095EF0"/>
    <w:rsid w:val="00096327"/>
    <w:rsid w:val="00097653"/>
    <w:rsid w:val="000A018D"/>
    <w:rsid w:val="000A06FA"/>
    <w:rsid w:val="000A4569"/>
    <w:rsid w:val="000A49BD"/>
    <w:rsid w:val="000A5480"/>
    <w:rsid w:val="000B1757"/>
    <w:rsid w:val="000B4ED6"/>
    <w:rsid w:val="000C1184"/>
    <w:rsid w:val="000C13D5"/>
    <w:rsid w:val="000C17D4"/>
    <w:rsid w:val="000C3823"/>
    <w:rsid w:val="000D36AC"/>
    <w:rsid w:val="000D4131"/>
    <w:rsid w:val="000E0870"/>
    <w:rsid w:val="000E1014"/>
    <w:rsid w:val="000E3A1C"/>
    <w:rsid w:val="000E5758"/>
    <w:rsid w:val="000E61DB"/>
    <w:rsid w:val="000E7BBF"/>
    <w:rsid w:val="000F2B83"/>
    <w:rsid w:val="000F3695"/>
    <w:rsid w:val="000F7A02"/>
    <w:rsid w:val="00100D9D"/>
    <w:rsid w:val="0010417C"/>
    <w:rsid w:val="00104546"/>
    <w:rsid w:val="00104AD5"/>
    <w:rsid w:val="00104CB9"/>
    <w:rsid w:val="0010556B"/>
    <w:rsid w:val="00107E93"/>
    <w:rsid w:val="0011223A"/>
    <w:rsid w:val="0011363D"/>
    <w:rsid w:val="00115B6F"/>
    <w:rsid w:val="0011616E"/>
    <w:rsid w:val="00117EBE"/>
    <w:rsid w:val="001214BC"/>
    <w:rsid w:val="00121E87"/>
    <w:rsid w:val="00123F2D"/>
    <w:rsid w:val="0012482E"/>
    <w:rsid w:val="001248C0"/>
    <w:rsid w:val="0012562F"/>
    <w:rsid w:val="00126022"/>
    <w:rsid w:val="00130AEF"/>
    <w:rsid w:val="00131E3D"/>
    <w:rsid w:val="0013434A"/>
    <w:rsid w:val="00134552"/>
    <w:rsid w:val="0013508E"/>
    <w:rsid w:val="001353DD"/>
    <w:rsid w:val="001437E0"/>
    <w:rsid w:val="00146A28"/>
    <w:rsid w:val="00152DAB"/>
    <w:rsid w:val="00153F5C"/>
    <w:rsid w:val="00157FA7"/>
    <w:rsid w:val="0016439E"/>
    <w:rsid w:val="0016469C"/>
    <w:rsid w:val="00165BA5"/>
    <w:rsid w:val="00167285"/>
    <w:rsid w:val="00170143"/>
    <w:rsid w:val="00171287"/>
    <w:rsid w:val="001714B2"/>
    <w:rsid w:val="0017176C"/>
    <w:rsid w:val="00171B7B"/>
    <w:rsid w:val="00171C17"/>
    <w:rsid w:val="001743E6"/>
    <w:rsid w:val="00175670"/>
    <w:rsid w:val="00177F7D"/>
    <w:rsid w:val="001809A0"/>
    <w:rsid w:val="00180B0C"/>
    <w:rsid w:val="00183A46"/>
    <w:rsid w:val="001844BE"/>
    <w:rsid w:val="00184CB1"/>
    <w:rsid w:val="00185A84"/>
    <w:rsid w:val="001868D3"/>
    <w:rsid w:val="0019120A"/>
    <w:rsid w:val="00192A48"/>
    <w:rsid w:val="00192B89"/>
    <w:rsid w:val="001A10F6"/>
    <w:rsid w:val="001A160E"/>
    <w:rsid w:val="001A1FF8"/>
    <w:rsid w:val="001A432A"/>
    <w:rsid w:val="001A4DA7"/>
    <w:rsid w:val="001A52BD"/>
    <w:rsid w:val="001B6107"/>
    <w:rsid w:val="001C1D09"/>
    <w:rsid w:val="001C48B1"/>
    <w:rsid w:val="001C4DA3"/>
    <w:rsid w:val="001C7D1F"/>
    <w:rsid w:val="001D44BB"/>
    <w:rsid w:val="001E0BA2"/>
    <w:rsid w:val="001E1114"/>
    <w:rsid w:val="001E5093"/>
    <w:rsid w:val="001E61A5"/>
    <w:rsid w:val="001E64F4"/>
    <w:rsid w:val="001F00F3"/>
    <w:rsid w:val="001F1D2F"/>
    <w:rsid w:val="001F2BF2"/>
    <w:rsid w:val="001F6030"/>
    <w:rsid w:val="001F68E9"/>
    <w:rsid w:val="002024F7"/>
    <w:rsid w:val="00204D71"/>
    <w:rsid w:val="002057D5"/>
    <w:rsid w:val="00210C90"/>
    <w:rsid w:val="0021194E"/>
    <w:rsid w:val="00215932"/>
    <w:rsid w:val="00216165"/>
    <w:rsid w:val="00216586"/>
    <w:rsid w:val="00217A22"/>
    <w:rsid w:val="00217C38"/>
    <w:rsid w:val="002203F2"/>
    <w:rsid w:val="00220E8F"/>
    <w:rsid w:val="00221340"/>
    <w:rsid w:val="00221534"/>
    <w:rsid w:val="002222DA"/>
    <w:rsid w:val="00231D9E"/>
    <w:rsid w:val="00234E8B"/>
    <w:rsid w:val="002407B3"/>
    <w:rsid w:val="00244A26"/>
    <w:rsid w:val="00250070"/>
    <w:rsid w:val="002506B5"/>
    <w:rsid w:val="00252459"/>
    <w:rsid w:val="002563DE"/>
    <w:rsid w:val="00267229"/>
    <w:rsid w:val="0026785E"/>
    <w:rsid w:val="00271D72"/>
    <w:rsid w:val="00273B59"/>
    <w:rsid w:val="00274A94"/>
    <w:rsid w:val="002772C9"/>
    <w:rsid w:val="002819FD"/>
    <w:rsid w:val="00290DA3"/>
    <w:rsid w:val="00291793"/>
    <w:rsid w:val="00291882"/>
    <w:rsid w:val="00295438"/>
    <w:rsid w:val="00295899"/>
    <w:rsid w:val="002B23D5"/>
    <w:rsid w:val="002B2C9A"/>
    <w:rsid w:val="002B3379"/>
    <w:rsid w:val="002B341E"/>
    <w:rsid w:val="002B743E"/>
    <w:rsid w:val="002C0402"/>
    <w:rsid w:val="002C07DB"/>
    <w:rsid w:val="002C0D80"/>
    <w:rsid w:val="002C174D"/>
    <w:rsid w:val="002C7D7D"/>
    <w:rsid w:val="002D375C"/>
    <w:rsid w:val="002D3B55"/>
    <w:rsid w:val="002D5ABB"/>
    <w:rsid w:val="002E3BE4"/>
    <w:rsid w:val="002E7018"/>
    <w:rsid w:val="002E7052"/>
    <w:rsid w:val="002F2F2C"/>
    <w:rsid w:val="002F4CCE"/>
    <w:rsid w:val="00300847"/>
    <w:rsid w:val="00303385"/>
    <w:rsid w:val="003053FC"/>
    <w:rsid w:val="00307458"/>
    <w:rsid w:val="00310923"/>
    <w:rsid w:val="00311432"/>
    <w:rsid w:val="00311EB4"/>
    <w:rsid w:val="0031424C"/>
    <w:rsid w:val="00315DF4"/>
    <w:rsid w:val="00316C58"/>
    <w:rsid w:val="00325350"/>
    <w:rsid w:val="00325EE1"/>
    <w:rsid w:val="00331656"/>
    <w:rsid w:val="003341EC"/>
    <w:rsid w:val="00334DC3"/>
    <w:rsid w:val="00335572"/>
    <w:rsid w:val="00335C26"/>
    <w:rsid w:val="00337AF8"/>
    <w:rsid w:val="0034695A"/>
    <w:rsid w:val="003472CF"/>
    <w:rsid w:val="00351BBF"/>
    <w:rsid w:val="00353CB8"/>
    <w:rsid w:val="00355004"/>
    <w:rsid w:val="003565B1"/>
    <w:rsid w:val="00367085"/>
    <w:rsid w:val="00367577"/>
    <w:rsid w:val="00371608"/>
    <w:rsid w:val="00375931"/>
    <w:rsid w:val="0037599E"/>
    <w:rsid w:val="0038133E"/>
    <w:rsid w:val="00381579"/>
    <w:rsid w:val="0038242E"/>
    <w:rsid w:val="0038266F"/>
    <w:rsid w:val="00387F86"/>
    <w:rsid w:val="00390A04"/>
    <w:rsid w:val="00390AA3"/>
    <w:rsid w:val="003929E7"/>
    <w:rsid w:val="00397B76"/>
    <w:rsid w:val="003A06F2"/>
    <w:rsid w:val="003A14C2"/>
    <w:rsid w:val="003A564C"/>
    <w:rsid w:val="003A5B7F"/>
    <w:rsid w:val="003A6899"/>
    <w:rsid w:val="003B0DE5"/>
    <w:rsid w:val="003B2FFB"/>
    <w:rsid w:val="003B588E"/>
    <w:rsid w:val="003B6AD9"/>
    <w:rsid w:val="003C2DE3"/>
    <w:rsid w:val="003C4C39"/>
    <w:rsid w:val="003C4E46"/>
    <w:rsid w:val="003C600F"/>
    <w:rsid w:val="003C7ED7"/>
    <w:rsid w:val="003D067F"/>
    <w:rsid w:val="003D39C8"/>
    <w:rsid w:val="003D3DE2"/>
    <w:rsid w:val="003D6BD7"/>
    <w:rsid w:val="003D781C"/>
    <w:rsid w:val="003E1CA3"/>
    <w:rsid w:val="003E3FF4"/>
    <w:rsid w:val="003E5251"/>
    <w:rsid w:val="003E5503"/>
    <w:rsid w:val="003E7554"/>
    <w:rsid w:val="003E79C5"/>
    <w:rsid w:val="003F6F40"/>
    <w:rsid w:val="003F78DA"/>
    <w:rsid w:val="00402630"/>
    <w:rsid w:val="00403080"/>
    <w:rsid w:val="0040317D"/>
    <w:rsid w:val="0040325B"/>
    <w:rsid w:val="00404AF3"/>
    <w:rsid w:val="0041029F"/>
    <w:rsid w:val="00417B57"/>
    <w:rsid w:val="00424512"/>
    <w:rsid w:val="004265E3"/>
    <w:rsid w:val="00427800"/>
    <w:rsid w:val="00427930"/>
    <w:rsid w:val="00430B91"/>
    <w:rsid w:val="004325D4"/>
    <w:rsid w:val="00433B0D"/>
    <w:rsid w:val="00436EDF"/>
    <w:rsid w:val="004444FF"/>
    <w:rsid w:val="004447AF"/>
    <w:rsid w:val="004465D9"/>
    <w:rsid w:val="004506CF"/>
    <w:rsid w:val="00452869"/>
    <w:rsid w:val="004620FB"/>
    <w:rsid w:val="00464C58"/>
    <w:rsid w:val="00464C6D"/>
    <w:rsid w:val="0046581A"/>
    <w:rsid w:val="00466DB9"/>
    <w:rsid w:val="0046796E"/>
    <w:rsid w:val="00467D44"/>
    <w:rsid w:val="00470C6D"/>
    <w:rsid w:val="00471692"/>
    <w:rsid w:val="00474426"/>
    <w:rsid w:val="00475C8C"/>
    <w:rsid w:val="00476102"/>
    <w:rsid w:val="004767B1"/>
    <w:rsid w:val="00481EEC"/>
    <w:rsid w:val="00484684"/>
    <w:rsid w:val="00490832"/>
    <w:rsid w:val="0049225D"/>
    <w:rsid w:val="004961BC"/>
    <w:rsid w:val="00497A06"/>
    <w:rsid w:val="004A4B42"/>
    <w:rsid w:val="004A5131"/>
    <w:rsid w:val="004A609E"/>
    <w:rsid w:val="004A6D1B"/>
    <w:rsid w:val="004B01CB"/>
    <w:rsid w:val="004B41D4"/>
    <w:rsid w:val="004C04FA"/>
    <w:rsid w:val="004C185D"/>
    <w:rsid w:val="004C2780"/>
    <w:rsid w:val="004C475D"/>
    <w:rsid w:val="004C6976"/>
    <w:rsid w:val="004D03AD"/>
    <w:rsid w:val="004D0A1D"/>
    <w:rsid w:val="004D25F8"/>
    <w:rsid w:val="004D45CB"/>
    <w:rsid w:val="004D74F0"/>
    <w:rsid w:val="004E2CF2"/>
    <w:rsid w:val="004E598A"/>
    <w:rsid w:val="004E667D"/>
    <w:rsid w:val="004F1111"/>
    <w:rsid w:val="004F3F86"/>
    <w:rsid w:val="004F458B"/>
    <w:rsid w:val="004F512A"/>
    <w:rsid w:val="004F56B3"/>
    <w:rsid w:val="004F5B97"/>
    <w:rsid w:val="005005C2"/>
    <w:rsid w:val="00500A3A"/>
    <w:rsid w:val="0050243F"/>
    <w:rsid w:val="0050731C"/>
    <w:rsid w:val="0051149F"/>
    <w:rsid w:val="00511CFC"/>
    <w:rsid w:val="005144C3"/>
    <w:rsid w:val="00516C9D"/>
    <w:rsid w:val="00522E3B"/>
    <w:rsid w:val="00526FF4"/>
    <w:rsid w:val="00530292"/>
    <w:rsid w:val="00531E9D"/>
    <w:rsid w:val="00533484"/>
    <w:rsid w:val="00534F0E"/>
    <w:rsid w:val="005356DE"/>
    <w:rsid w:val="00535E0C"/>
    <w:rsid w:val="005374C9"/>
    <w:rsid w:val="0054290E"/>
    <w:rsid w:val="00543F82"/>
    <w:rsid w:val="00544D11"/>
    <w:rsid w:val="005461AE"/>
    <w:rsid w:val="005477B0"/>
    <w:rsid w:val="00547F74"/>
    <w:rsid w:val="00550FB0"/>
    <w:rsid w:val="00553353"/>
    <w:rsid w:val="00553A81"/>
    <w:rsid w:val="005576EF"/>
    <w:rsid w:val="005650EE"/>
    <w:rsid w:val="0056716B"/>
    <w:rsid w:val="0057024B"/>
    <w:rsid w:val="005720E3"/>
    <w:rsid w:val="00573D40"/>
    <w:rsid w:val="00580609"/>
    <w:rsid w:val="005841AF"/>
    <w:rsid w:val="00584BE6"/>
    <w:rsid w:val="00593620"/>
    <w:rsid w:val="005949AC"/>
    <w:rsid w:val="005A01BA"/>
    <w:rsid w:val="005A3DC8"/>
    <w:rsid w:val="005A409E"/>
    <w:rsid w:val="005A539C"/>
    <w:rsid w:val="005B00BE"/>
    <w:rsid w:val="005B65B9"/>
    <w:rsid w:val="005C1763"/>
    <w:rsid w:val="005C2CDB"/>
    <w:rsid w:val="005C68CA"/>
    <w:rsid w:val="005D2825"/>
    <w:rsid w:val="005D4113"/>
    <w:rsid w:val="005D5021"/>
    <w:rsid w:val="005D6027"/>
    <w:rsid w:val="005D61CA"/>
    <w:rsid w:val="005D61DF"/>
    <w:rsid w:val="005E3697"/>
    <w:rsid w:val="005E3C73"/>
    <w:rsid w:val="005E5223"/>
    <w:rsid w:val="005E5FC3"/>
    <w:rsid w:val="005E6E7B"/>
    <w:rsid w:val="005F0B32"/>
    <w:rsid w:val="005F185E"/>
    <w:rsid w:val="005F208A"/>
    <w:rsid w:val="005F23EC"/>
    <w:rsid w:val="005F3839"/>
    <w:rsid w:val="005F42F6"/>
    <w:rsid w:val="006073A3"/>
    <w:rsid w:val="00615BB4"/>
    <w:rsid w:val="00616BE8"/>
    <w:rsid w:val="00620A7C"/>
    <w:rsid w:val="0062214D"/>
    <w:rsid w:val="00623B0A"/>
    <w:rsid w:val="0062451C"/>
    <w:rsid w:val="00626F89"/>
    <w:rsid w:val="006302DC"/>
    <w:rsid w:val="00630643"/>
    <w:rsid w:val="00632C6D"/>
    <w:rsid w:val="0063334A"/>
    <w:rsid w:val="00634F11"/>
    <w:rsid w:val="006357EB"/>
    <w:rsid w:val="00635CD5"/>
    <w:rsid w:val="006403A0"/>
    <w:rsid w:val="00641BC7"/>
    <w:rsid w:val="006445FB"/>
    <w:rsid w:val="00644D7C"/>
    <w:rsid w:val="0064686E"/>
    <w:rsid w:val="00647F0F"/>
    <w:rsid w:val="006534FB"/>
    <w:rsid w:val="0065466C"/>
    <w:rsid w:val="00660469"/>
    <w:rsid w:val="00667816"/>
    <w:rsid w:val="00671D34"/>
    <w:rsid w:val="00675373"/>
    <w:rsid w:val="006777ED"/>
    <w:rsid w:val="0068033E"/>
    <w:rsid w:val="006810F4"/>
    <w:rsid w:val="00687A88"/>
    <w:rsid w:val="0069058D"/>
    <w:rsid w:val="00692697"/>
    <w:rsid w:val="00693151"/>
    <w:rsid w:val="00694154"/>
    <w:rsid w:val="00694590"/>
    <w:rsid w:val="006967A5"/>
    <w:rsid w:val="006A5A35"/>
    <w:rsid w:val="006A5F6D"/>
    <w:rsid w:val="006B26A5"/>
    <w:rsid w:val="006B5FE9"/>
    <w:rsid w:val="006B7587"/>
    <w:rsid w:val="006C2D59"/>
    <w:rsid w:val="006C77C1"/>
    <w:rsid w:val="006D02F7"/>
    <w:rsid w:val="006D2896"/>
    <w:rsid w:val="006D2CEA"/>
    <w:rsid w:val="006D3D54"/>
    <w:rsid w:val="006D4728"/>
    <w:rsid w:val="006D6A0F"/>
    <w:rsid w:val="006E3A85"/>
    <w:rsid w:val="006F3060"/>
    <w:rsid w:val="006F317A"/>
    <w:rsid w:val="006F5033"/>
    <w:rsid w:val="006F52D0"/>
    <w:rsid w:val="006F705B"/>
    <w:rsid w:val="007006B4"/>
    <w:rsid w:val="00701054"/>
    <w:rsid w:val="007044B2"/>
    <w:rsid w:val="0071091F"/>
    <w:rsid w:val="00711272"/>
    <w:rsid w:val="00711E5A"/>
    <w:rsid w:val="00714886"/>
    <w:rsid w:val="00715E5F"/>
    <w:rsid w:val="00730FF2"/>
    <w:rsid w:val="00733B6A"/>
    <w:rsid w:val="00735C0E"/>
    <w:rsid w:val="0073725A"/>
    <w:rsid w:val="007374EF"/>
    <w:rsid w:val="00741313"/>
    <w:rsid w:val="00743BE0"/>
    <w:rsid w:val="00755645"/>
    <w:rsid w:val="007561B5"/>
    <w:rsid w:val="00761C0E"/>
    <w:rsid w:val="00762C6F"/>
    <w:rsid w:val="00766566"/>
    <w:rsid w:val="00766FDA"/>
    <w:rsid w:val="00770061"/>
    <w:rsid w:val="0077027C"/>
    <w:rsid w:val="00771E1C"/>
    <w:rsid w:val="00780793"/>
    <w:rsid w:val="007814BB"/>
    <w:rsid w:val="007845D8"/>
    <w:rsid w:val="007846E2"/>
    <w:rsid w:val="00790DDE"/>
    <w:rsid w:val="00792ECA"/>
    <w:rsid w:val="007931F4"/>
    <w:rsid w:val="007A5197"/>
    <w:rsid w:val="007B2BFA"/>
    <w:rsid w:val="007B41BF"/>
    <w:rsid w:val="007B4245"/>
    <w:rsid w:val="007B7E68"/>
    <w:rsid w:val="007C089A"/>
    <w:rsid w:val="007C24EF"/>
    <w:rsid w:val="007C4818"/>
    <w:rsid w:val="007C571F"/>
    <w:rsid w:val="007C7F59"/>
    <w:rsid w:val="007D4D0A"/>
    <w:rsid w:val="007D6AAF"/>
    <w:rsid w:val="007D77C3"/>
    <w:rsid w:val="007D793C"/>
    <w:rsid w:val="007E5AC0"/>
    <w:rsid w:val="007F4DD9"/>
    <w:rsid w:val="007F56CA"/>
    <w:rsid w:val="007F5937"/>
    <w:rsid w:val="00800F5A"/>
    <w:rsid w:val="0080268F"/>
    <w:rsid w:val="008028B2"/>
    <w:rsid w:val="008032B1"/>
    <w:rsid w:val="008049BB"/>
    <w:rsid w:val="0081033E"/>
    <w:rsid w:val="008119EC"/>
    <w:rsid w:val="00811F27"/>
    <w:rsid w:val="00814647"/>
    <w:rsid w:val="00816AD7"/>
    <w:rsid w:val="0081765C"/>
    <w:rsid w:val="00822986"/>
    <w:rsid w:val="00825927"/>
    <w:rsid w:val="00832FCC"/>
    <w:rsid w:val="00836FE3"/>
    <w:rsid w:val="008379E3"/>
    <w:rsid w:val="00841E24"/>
    <w:rsid w:val="008514BB"/>
    <w:rsid w:val="00855855"/>
    <w:rsid w:val="008560E9"/>
    <w:rsid w:val="00863A06"/>
    <w:rsid w:val="00864A07"/>
    <w:rsid w:val="008650FE"/>
    <w:rsid w:val="00867E76"/>
    <w:rsid w:val="008707DD"/>
    <w:rsid w:val="0087230E"/>
    <w:rsid w:val="008728DE"/>
    <w:rsid w:val="00876B8E"/>
    <w:rsid w:val="00877DFD"/>
    <w:rsid w:val="00881846"/>
    <w:rsid w:val="00881C66"/>
    <w:rsid w:val="00885543"/>
    <w:rsid w:val="00885A97"/>
    <w:rsid w:val="008903AC"/>
    <w:rsid w:val="00895289"/>
    <w:rsid w:val="0089748C"/>
    <w:rsid w:val="00897837"/>
    <w:rsid w:val="00897F57"/>
    <w:rsid w:val="008A175C"/>
    <w:rsid w:val="008A2360"/>
    <w:rsid w:val="008A75B1"/>
    <w:rsid w:val="008A79E9"/>
    <w:rsid w:val="008B5F71"/>
    <w:rsid w:val="008B7880"/>
    <w:rsid w:val="008C0983"/>
    <w:rsid w:val="008C386D"/>
    <w:rsid w:val="008C4D02"/>
    <w:rsid w:val="008D2B6B"/>
    <w:rsid w:val="008E2EB8"/>
    <w:rsid w:val="008E6A9A"/>
    <w:rsid w:val="008E6AF9"/>
    <w:rsid w:val="008F1FA1"/>
    <w:rsid w:val="008F2BF9"/>
    <w:rsid w:val="008F3001"/>
    <w:rsid w:val="008F425F"/>
    <w:rsid w:val="008F535F"/>
    <w:rsid w:val="008F5538"/>
    <w:rsid w:val="008F6E09"/>
    <w:rsid w:val="008F7FE4"/>
    <w:rsid w:val="00906201"/>
    <w:rsid w:val="00907ABB"/>
    <w:rsid w:val="00912555"/>
    <w:rsid w:val="00912B75"/>
    <w:rsid w:val="0091583A"/>
    <w:rsid w:val="009211AF"/>
    <w:rsid w:val="0092232E"/>
    <w:rsid w:val="00922FC9"/>
    <w:rsid w:val="009244F3"/>
    <w:rsid w:val="00930DF8"/>
    <w:rsid w:val="00933BF7"/>
    <w:rsid w:val="00934A8B"/>
    <w:rsid w:val="00934CB2"/>
    <w:rsid w:val="00937D10"/>
    <w:rsid w:val="00940FB9"/>
    <w:rsid w:val="0094579F"/>
    <w:rsid w:val="00947CDB"/>
    <w:rsid w:val="00950790"/>
    <w:rsid w:val="00954D31"/>
    <w:rsid w:val="00954DF7"/>
    <w:rsid w:val="009570CB"/>
    <w:rsid w:val="009621A5"/>
    <w:rsid w:val="009668ED"/>
    <w:rsid w:val="00970390"/>
    <w:rsid w:val="00973E99"/>
    <w:rsid w:val="00973EBA"/>
    <w:rsid w:val="00977D46"/>
    <w:rsid w:val="00980F67"/>
    <w:rsid w:val="00981DA1"/>
    <w:rsid w:val="00983345"/>
    <w:rsid w:val="00983C16"/>
    <w:rsid w:val="00984FF7"/>
    <w:rsid w:val="0098591E"/>
    <w:rsid w:val="00990D6C"/>
    <w:rsid w:val="009924A2"/>
    <w:rsid w:val="00994244"/>
    <w:rsid w:val="00994EEE"/>
    <w:rsid w:val="00995D12"/>
    <w:rsid w:val="00996557"/>
    <w:rsid w:val="009B0CBE"/>
    <w:rsid w:val="009B138E"/>
    <w:rsid w:val="009B4D36"/>
    <w:rsid w:val="009B79DF"/>
    <w:rsid w:val="009C72E0"/>
    <w:rsid w:val="009D0807"/>
    <w:rsid w:val="009D26C6"/>
    <w:rsid w:val="009E6A14"/>
    <w:rsid w:val="009F29B5"/>
    <w:rsid w:val="009F62AD"/>
    <w:rsid w:val="009F64BC"/>
    <w:rsid w:val="009F7B52"/>
    <w:rsid w:val="009F7EE8"/>
    <w:rsid w:val="00A03558"/>
    <w:rsid w:val="00A046A8"/>
    <w:rsid w:val="00A04B84"/>
    <w:rsid w:val="00A04C86"/>
    <w:rsid w:val="00A140D8"/>
    <w:rsid w:val="00A179DF"/>
    <w:rsid w:val="00A202A3"/>
    <w:rsid w:val="00A21A09"/>
    <w:rsid w:val="00A21E03"/>
    <w:rsid w:val="00A270FE"/>
    <w:rsid w:val="00A304A2"/>
    <w:rsid w:val="00A312A6"/>
    <w:rsid w:val="00A3174F"/>
    <w:rsid w:val="00A3175C"/>
    <w:rsid w:val="00A3300B"/>
    <w:rsid w:val="00A35B19"/>
    <w:rsid w:val="00A4438D"/>
    <w:rsid w:val="00A44866"/>
    <w:rsid w:val="00A47357"/>
    <w:rsid w:val="00A505C8"/>
    <w:rsid w:val="00A522E9"/>
    <w:rsid w:val="00A530B4"/>
    <w:rsid w:val="00A57D79"/>
    <w:rsid w:val="00A6166B"/>
    <w:rsid w:val="00A62A62"/>
    <w:rsid w:val="00A63DC5"/>
    <w:rsid w:val="00A6472C"/>
    <w:rsid w:val="00A6505F"/>
    <w:rsid w:val="00A708B3"/>
    <w:rsid w:val="00A72F2D"/>
    <w:rsid w:val="00A75B94"/>
    <w:rsid w:val="00A9015E"/>
    <w:rsid w:val="00A9145A"/>
    <w:rsid w:val="00A91C4C"/>
    <w:rsid w:val="00A92DBF"/>
    <w:rsid w:val="00A942DF"/>
    <w:rsid w:val="00A95E26"/>
    <w:rsid w:val="00A96EDB"/>
    <w:rsid w:val="00A96F15"/>
    <w:rsid w:val="00AA056E"/>
    <w:rsid w:val="00AA0706"/>
    <w:rsid w:val="00AA0796"/>
    <w:rsid w:val="00AA20FB"/>
    <w:rsid w:val="00AA2ADB"/>
    <w:rsid w:val="00AA426F"/>
    <w:rsid w:val="00AA480E"/>
    <w:rsid w:val="00AB3747"/>
    <w:rsid w:val="00AC2440"/>
    <w:rsid w:val="00AC3AA2"/>
    <w:rsid w:val="00AC672A"/>
    <w:rsid w:val="00AC6FB5"/>
    <w:rsid w:val="00AD1085"/>
    <w:rsid w:val="00AD4AA5"/>
    <w:rsid w:val="00AD751B"/>
    <w:rsid w:val="00AE1508"/>
    <w:rsid w:val="00AE334C"/>
    <w:rsid w:val="00AE4327"/>
    <w:rsid w:val="00AE6A28"/>
    <w:rsid w:val="00AF0FEB"/>
    <w:rsid w:val="00AF14AD"/>
    <w:rsid w:val="00AF2052"/>
    <w:rsid w:val="00AF389D"/>
    <w:rsid w:val="00AF7C07"/>
    <w:rsid w:val="00AF7C48"/>
    <w:rsid w:val="00AF7EC8"/>
    <w:rsid w:val="00B013F1"/>
    <w:rsid w:val="00B018A0"/>
    <w:rsid w:val="00B01B8A"/>
    <w:rsid w:val="00B01CF5"/>
    <w:rsid w:val="00B038EC"/>
    <w:rsid w:val="00B1025A"/>
    <w:rsid w:val="00B12AA7"/>
    <w:rsid w:val="00B13477"/>
    <w:rsid w:val="00B143F8"/>
    <w:rsid w:val="00B145CD"/>
    <w:rsid w:val="00B155F6"/>
    <w:rsid w:val="00B22746"/>
    <w:rsid w:val="00B23155"/>
    <w:rsid w:val="00B3078F"/>
    <w:rsid w:val="00B34E6E"/>
    <w:rsid w:val="00B3718F"/>
    <w:rsid w:val="00B37C26"/>
    <w:rsid w:val="00B40CC9"/>
    <w:rsid w:val="00B40F4A"/>
    <w:rsid w:val="00B42640"/>
    <w:rsid w:val="00B437CE"/>
    <w:rsid w:val="00B44275"/>
    <w:rsid w:val="00B45125"/>
    <w:rsid w:val="00B469AC"/>
    <w:rsid w:val="00B46DEC"/>
    <w:rsid w:val="00B51B69"/>
    <w:rsid w:val="00B5228C"/>
    <w:rsid w:val="00B52911"/>
    <w:rsid w:val="00B5302C"/>
    <w:rsid w:val="00B565D6"/>
    <w:rsid w:val="00B5669F"/>
    <w:rsid w:val="00B5763A"/>
    <w:rsid w:val="00B6170B"/>
    <w:rsid w:val="00B61DDB"/>
    <w:rsid w:val="00B657D0"/>
    <w:rsid w:val="00B74850"/>
    <w:rsid w:val="00B7739F"/>
    <w:rsid w:val="00B85CBF"/>
    <w:rsid w:val="00B902B9"/>
    <w:rsid w:val="00B91D0A"/>
    <w:rsid w:val="00B945AA"/>
    <w:rsid w:val="00B96106"/>
    <w:rsid w:val="00BA0248"/>
    <w:rsid w:val="00BA1EBA"/>
    <w:rsid w:val="00BA438D"/>
    <w:rsid w:val="00BA6BEB"/>
    <w:rsid w:val="00BB033F"/>
    <w:rsid w:val="00BB5382"/>
    <w:rsid w:val="00BB5682"/>
    <w:rsid w:val="00BC02A1"/>
    <w:rsid w:val="00BC07D2"/>
    <w:rsid w:val="00BC2499"/>
    <w:rsid w:val="00BC6539"/>
    <w:rsid w:val="00BD0681"/>
    <w:rsid w:val="00BD1C48"/>
    <w:rsid w:val="00BD3308"/>
    <w:rsid w:val="00BD41EB"/>
    <w:rsid w:val="00BD52EB"/>
    <w:rsid w:val="00BE1B77"/>
    <w:rsid w:val="00BE3C2D"/>
    <w:rsid w:val="00BE5835"/>
    <w:rsid w:val="00BE5DA8"/>
    <w:rsid w:val="00BE5E53"/>
    <w:rsid w:val="00BE71FB"/>
    <w:rsid w:val="00BE7AC3"/>
    <w:rsid w:val="00BF08E3"/>
    <w:rsid w:val="00BF0E3F"/>
    <w:rsid w:val="00BF2FDF"/>
    <w:rsid w:val="00BF5759"/>
    <w:rsid w:val="00BF5A03"/>
    <w:rsid w:val="00C07272"/>
    <w:rsid w:val="00C07A87"/>
    <w:rsid w:val="00C139A7"/>
    <w:rsid w:val="00C16171"/>
    <w:rsid w:val="00C16ADC"/>
    <w:rsid w:val="00C171B0"/>
    <w:rsid w:val="00C17463"/>
    <w:rsid w:val="00C17678"/>
    <w:rsid w:val="00C26134"/>
    <w:rsid w:val="00C376BF"/>
    <w:rsid w:val="00C464E4"/>
    <w:rsid w:val="00C500A3"/>
    <w:rsid w:val="00C570C4"/>
    <w:rsid w:val="00C62A35"/>
    <w:rsid w:val="00C62C8E"/>
    <w:rsid w:val="00C64471"/>
    <w:rsid w:val="00C65A28"/>
    <w:rsid w:val="00C65B38"/>
    <w:rsid w:val="00C676CF"/>
    <w:rsid w:val="00C7143D"/>
    <w:rsid w:val="00C72314"/>
    <w:rsid w:val="00C7330D"/>
    <w:rsid w:val="00C74176"/>
    <w:rsid w:val="00C74330"/>
    <w:rsid w:val="00C816AC"/>
    <w:rsid w:val="00C82738"/>
    <w:rsid w:val="00C83C15"/>
    <w:rsid w:val="00C857E6"/>
    <w:rsid w:val="00C91079"/>
    <w:rsid w:val="00C91572"/>
    <w:rsid w:val="00C95798"/>
    <w:rsid w:val="00CA33C5"/>
    <w:rsid w:val="00CA5FA5"/>
    <w:rsid w:val="00CA6CC3"/>
    <w:rsid w:val="00CB0AC5"/>
    <w:rsid w:val="00CB3765"/>
    <w:rsid w:val="00CC2891"/>
    <w:rsid w:val="00CD0A05"/>
    <w:rsid w:val="00CD1433"/>
    <w:rsid w:val="00CD26BD"/>
    <w:rsid w:val="00CD32A0"/>
    <w:rsid w:val="00CD3F8B"/>
    <w:rsid w:val="00CE6E72"/>
    <w:rsid w:val="00CE72DD"/>
    <w:rsid w:val="00CF2099"/>
    <w:rsid w:val="00CF35D4"/>
    <w:rsid w:val="00CF4F6B"/>
    <w:rsid w:val="00CF64E2"/>
    <w:rsid w:val="00CF7198"/>
    <w:rsid w:val="00D00B6F"/>
    <w:rsid w:val="00D016E6"/>
    <w:rsid w:val="00D01A04"/>
    <w:rsid w:val="00D02F06"/>
    <w:rsid w:val="00D03BA6"/>
    <w:rsid w:val="00D063A9"/>
    <w:rsid w:val="00D12043"/>
    <w:rsid w:val="00D12D9A"/>
    <w:rsid w:val="00D147D4"/>
    <w:rsid w:val="00D20A71"/>
    <w:rsid w:val="00D22E9A"/>
    <w:rsid w:val="00D24853"/>
    <w:rsid w:val="00D26B34"/>
    <w:rsid w:val="00D26E52"/>
    <w:rsid w:val="00D4261E"/>
    <w:rsid w:val="00D45C65"/>
    <w:rsid w:val="00D4641D"/>
    <w:rsid w:val="00D52343"/>
    <w:rsid w:val="00D554D8"/>
    <w:rsid w:val="00D61600"/>
    <w:rsid w:val="00D63420"/>
    <w:rsid w:val="00D65748"/>
    <w:rsid w:val="00D6727B"/>
    <w:rsid w:val="00D71955"/>
    <w:rsid w:val="00D741DD"/>
    <w:rsid w:val="00D801CD"/>
    <w:rsid w:val="00D81A60"/>
    <w:rsid w:val="00D833E4"/>
    <w:rsid w:val="00D84B0E"/>
    <w:rsid w:val="00D86175"/>
    <w:rsid w:val="00D92B4F"/>
    <w:rsid w:val="00D9301F"/>
    <w:rsid w:val="00D93993"/>
    <w:rsid w:val="00D94FD7"/>
    <w:rsid w:val="00D971E2"/>
    <w:rsid w:val="00DA6C0B"/>
    <w:rsid w:val="00DB4E12"/>
    <w:rsid w:val="00DB645C"/>
    <w:rsid w:val="00DC3185"/>
    <w:rsid w:val="00DC4E4F"/>
    <w:rsid w:val="00DC5648"/>
    <w:rsid w:val="00DC5CF3"/>
    <w:rsid w:val="00DC6BF1"/>
    <w:rsid w:val="00DD4B73"/>
    <w:rsid w:val="00DD6D8C"/>
    <w:rsid w:val="00DE3E18"/>
    <w:rsid w:val="00DE4BFE"/>
    <w:rsid w:val="00DE4D6D"/>
    <w:rsid w:val="00DE5A2C"/>
    <w:rsid w:val="00DF1D2C"/>
    <w:rsid w:val="00DF6B15"/>
    <w:rsid w:val="00DF708E"/>
    <w:rsid w:val="00E03513"/>
    <w:rsid w:val="00E03B9E"/>
    <w:rsid w:val="00E07276"/>
    <w:rsid w:val="00E106AF"/>
    <w:rsid w:val="00E16861"/>
    <w:rsid w:val="00E170F1"/>
    <w:rsid w:val="00E205BC"/>
    <w:rsid w:val="00E219EB"/>
    <w:rsid w:val="00E24B78"/>
    <w:rsid w:val="00E3137C"/>
    <w:rsid w:val="00E3449B"/>
    <w:rsid w:val="00E40563"/>
    <w:rsid w:val="00E4211B"/>
    <w:rsid w:val="00E43EF9"/>
    <w:rsid w:val="00E47483"/>
    <w:rsid w:val="00E5742D"/>
    <w:rsid w:val="00E60EBD"/>
    <w:rsid w:val="00E62270"/>
    <w:rsid w:val="00E647DE"/>
    <w:rsid w:val="00E66AC7"/>
    <w:rsid w:val="00E72853"/>
    <w:rsid w:val="00E77241"/>
    <w:rsid w:val="00E8459E"/>
    <w:rsid w:val="00E85871"/>
    <w:rsid w:val="00E9043A"/>
    <w:rsid w:val="00E9207A"/>
    <w:rsid w:val="00E92F96"/>
    <w:rsid w:val="00E9787E"/>
    <w:rsid w:val="00E97AA5"/>
    <w:rsid w:val="00EA073F"/>
    <w:rsid w:val="00EA2CF8"/>
    <w:rsid w:val="00EA4A14"/>
    <w:rsid w:val="00EA7DE2"/>
    <w:rsid w:val="00EB29BC"/>
    <w:rsid w:val="00EB4B6E"/>
    <w:rsid w:val="00EB4E1C"/>
    <w:rsid w:val="00EC214B"/>
    <w:rsid w:val="00EC22AF"/>
    <w:rsid w:val="00EC2A9D"/>
    <w:rsid w:val="00EC377D"/>
    <w:rsid w:val="00EC4ED3"/>
    <w:rsid w:val="00EC5E27"/>
    <w:rsid w:val="00ED3298"/>
    <w:rsid w:val="00ED5856"/>
    <w:rsid w:val="00ED5EF3"/>
    <w:rsid w:val="00EE5C28"/>
    <w:rsid w:val="00EE7733"/>
    <w:rsid w:val="00EE7BF9"/>
    <w:rsid w:val="00EF313F"/>
    <w:rsid w:val="00EF3DDA"/>
    <w:rsid w:val="00EF5233"/>
    <w:rsid w:val="00EF57FF"/>
    <w:rsid w:val="00F01075"/>
    <w:rsid w:val="00F03159"/>
    <w:rsid w:val="00F041B8"/>
    <w:rsid w:val="00F04BC0"/>
    <w:rsid w:val="00F12148"/>
    <w:rsid w:val="00F16885"/>
    <w:rsid w:val="00F21BB9"/>
    <w:rsid w:val="00F235FE"/>
    <w:rsid w:val="00F26AE8"/>
    <w:rsid w:val="00F310A6"/>
    <w:rsid w:val="00F33356"/>
    <w:rsid w:val="00F34A5D"/>
    <w:rsid w:val="00F34BF2"/>
    <w:rsid w:val="00F34C12"/>
    <w:rsid w:val="00F37B92"/>
    <w:rsid w:val="00F43498"/>
    <w:rsid w:val="00F551D7"/>
    <w:rsid w:val="00F605EF"/>
    <w:rsid w:val="00F60D2E"/>
    <w:rsid w:val="00F61F7C"/>
    <w:rsid w:val="00F62BCC"/>
    <w:rsid w:val="00F630ED"/>
    <w:rsid w:val="00F6589F"/>
    <w:rsid w:val="00F70CDB"/>
    <w:rsid w:val="00F76DEF"/>
    <w:rsid w:val="00F77C97"/>
    <w:rsid w:val="00F83C0E"/>
    <w:rsid w:val="00F93D10"/>
    <w:rsid w:val="00F94365"/>
    <w:rsid w:val="00F95184"/>
    <w:rsid w:val="00F951D8"/>
    <w:rsid w:val="00F971B7"/>
    <w:rsid w:val="00F9734E"/>
    <w:rsid w:val="00FA22FF"/>
    <w:rsid w:val="00FA416D"/>
    <w:rsid w:val="00FA4407"/>
    <w:rsid w:val="00FA5B82"/>
    <w:rsid w:val="00FA79CD"/>
    <w:rsid w:val="00FB5156"/>
    <w:rsid w:val="00FB6131"/>
    <w:rsid w:val="00FB764F"/>
    <w:rsid w:val="00FC0AB4"/>
    <w:rsid w:val="00FC1D1F"/>
    <w:rsid w:val="00FC3262"/>
    <w:rsid w:val="00FC6EA6"/>
    <w:rsid w:val="00FD0C93"/>
    <w:rsid w:val="00FD0F7D"/>
    <w:rsid w:val="00FD2D20"/>
    <w:rsid w:val="00FD676A"/>
    <w:rsid w:val="00FE27BB"/>
    <w:rsid w:val="00FE625F"/>
    <w:rsid w:val="00FE6374"/>
    <w:rsid w:val="00FF0D8D"/>
    <w:rsid w:val="00FF133A"/>
    <w:rsid w:val="00FF24BC"/>
    <w:rsid w:val="00FF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9342FA"/>
  <w15:docId w15:val="{D0684A61-69B2-41BE-BDDA-5A27758A0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uiPriority="9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 Spacing" w:uiPriority="68"/>
    <w:lsdException w:name="Light Shading" w:uiPriority="69"/>
    <w:lsdException w:name="Light List" w:uiPriority="61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9"/>
    <w:lsdException w:name="Medium List 1 Accent 1" w:uiPriority="65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6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4C185D"/>
    <w:pPr>
      <w:spacing w:after="170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625F"/>
    <w:pPr>
      <w:keepNext/>
      <w:keepLines/>
      <w:spacing w:before="480" w:after="120"/>
      <w:outlineLvl w:val="0"/>
    </w:pPr>
    <w:rPr>
      <w:rFonts w:eastAsia="Times New Roman"/>
      <w:b/>
      <w:bCs/>
      <w:color w:val="4472C4" w:themeColor="accent1"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376BF"/>
    <w:pPr>
      <w:keepNext/>
      <w:keepLines/>
      <w:spacing w:before="360" w:after="120"/>
      <w:outlineLvl w:val="1"/>
    </w:pPr>
    <w:rPr>
      <w:rFonts w:eastAsia="Times New Roman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707DD"/>
    <w:pPr>
      <w:keepNext/>
      <w:keepLines/>
      <w:spacing w:before="240" w:after="120"/>
      <w:outlineLvl w:val="2"/>
    </w:pPr>
    <w:rPr>
      <w:rFonts w:eastAsia="Times New Roman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qFormat/>
    <w:rsid w:val="00C65A28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Heading1"/>
    <w:qFormat/>
    <w:rsid w:val="00CB3765"/>
    <w:pPr>
      <w:spacing w:before="240" w:after="660"/>
      <w:ind w:left="1134"/>
    </w:pPr>
    <w:rPr>
      <w:color w:val="4472C4" w:themeColor="accent1"/>
      <w:sz w:val="72"/>
    </w:rPr>
  </w:style>
  <w:style w:type="paragraph" w:customStyle="1" w:styleId="Subheadlines">
    <w:name w:val="Sub headlines"/>
    <w:basedOn w:val="Normal"/>
    <w:next w:val="Normal"/>
    <w:rsid w:val="00A9145A"/>
    <w:rPr>
      <w:b/>
      <w:color w:val="464E56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FE625F"/>
    <w:rPr>
      <w:rFonts w:ascii="Arial" w:eastAsia="Times New Roman" w:hAnsi="Arial"/>
      <w:b/>
      <w:bCs/>
      <w:color w:val="4472C4" w:themeColor="accent1"/>
      <w:sz w:val="30"/>
      <w:szCs w:val="28"/>
    </w:rPr>
  </w:style>
  <w:style w:type="character" w:customStyle="1" w:styleId="Heading2Char">
    <w:name w:val="Heading 2 Char"/>
    <w:link w:val="Heading2"/>
    <w:uiPriority w:val="9"/>
    <w:rsid w:val="00C376BF"/>
    <w:rPr>
      <w:rFonts w:ascii="Arial" w:eastAsia="Times New Roman" w:hAnsi="Arial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sid w:val="008707DD"/>
    <w:rPr>
      <w:rFonts w:ascii="Arial" w:eastAsia="Times New Roman" w:hAnsi="Arial"/>
      <w:b/>
      <w:bCs/>
      <w:color w:val="4472C4" w:themeColor="accent1"/>
      <w:sz w:val="24"/>
      <w:szCs w:val="22"/>
    </w:rPr>
  </w:style>
  <w:style w:type="character" w:customStyle="1" w:styleId="Heading4Char">
    <w:name w:val="Heading 4 Char"/>
    <w:link w:val="Heading4"/>
    <w:uiPriority w:val="9"/>
    <w:rsid w:val="00C65A28"/>
    <w:rPr>
      <w:rFonts w:ascii="Arial" w:eastAsia="Times New Roman" w:hAnsi="Arial"/>
      <w:b/>
      <w:bCs/>
      <w:iCs/>
      <w:color w:val="464E56"/>
      <w:sz w:val="24"/>
      <w:szCs w:val="2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CB3765"/>
    <w:pPr>
      <w:spacing w:before="60" w:line="360" w:lineRule="auto"/>
      <w:outlineLvl w:val="9"/>
    </w:pPr>
    <w:rPr>
      <w:rFonts w:cs="Arial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64686E"/>
    <w:pPr>
      <w:tabs>
        <w:tab w:val="right" w:pos="9923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qFormat/>
    <w:rsid w:val="0064686E"/>
    <w:pPr>
      <w:tabs>
        <w:tab w:val="right" w:pos="9923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qFormat/>
    <w:rsid w:val="0064686E"/>
    <w:pPr>
      <w:tabs>
        <w:tab w:val="right" w:pos="9923"/>
      </w:tabs>
      <w:spacing w:after="100"/>
      <w:ind w:left="480"/>
    </w:pPr>
  </w:style>
  <w:style w:type="character" w:styleId="Hyperlink">
    <w:name w:val="Hyperlink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/>
      <w:sz w:val="24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004B8D"/>
          <w:left w:val="nil"/>
          <w:bottom w:val="single" w:sz="8" w:space="0" w:color="004B8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D"/>
          <w:left w:val="nil"/>
          <w:bottom w:val="single" w:sz="8" w:space="0" w:color="004B8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4F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BCD8"/>
      </w:tcPr>
    </w:tblStylePr>
  </w:style>
  <w:style w:type="table" w:styleId="LightList-Accent1">
    <w:name w:val="Light List Accent 1"/>
    <w:basedOn w:val="TableNormal"/>
    <w:uiPriority w:val="61"/>
    <w:rsid w:val="001F68E9"/>
    <w:tblPr>
      <w:tblStyleRowBandSize w:val="1"/>
      <w:tblStyleColBandSize w:val="1"/>
      <w:tblBorders>
        <w:top w:val="single" w:sz="8" w:space="0" w:color="004B8D"/>
        <w:left w:val="single" w:sz="8" w:space="0" w:color="004B8D"/>
        <w:bottom w:val="single" w:sz="8" w:space="0" w:color="004B8D"/>
        <w:right w:val="single" w:sz="8" w:space="0" w:color="004B8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4B8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band1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rPr>
      <w:color w:val="003769"/>
    </w:rPr>
    <w:tblPr>
      <w:tblStyleRowBandSize w:val="1"/>
      <w:tblStyleColBandSize w:val="1"/>
      <w:tblBorders>
        <w:top w:val="single" w:sz="8" w:space="0" w:color="004B8D"/>
        <w:bottom w:val="single" w:sz="8" w:space="0" w:color="004B8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D"/>
          <w:left w:val="nil"/>
          <w:bottom w:val="single" w:sz="8" w:space="0" w:color="004B8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D"/>
          <w:left w:val="nil"/>
          <w:bottom w:val="single" w:sz="8" w:space="0" w:color="004B8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4F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D4F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/>
      </w:rPr>
      <w:tblPr/>
      <w:trPr>
        <w:tblHeader/>
      </w:trPr>
      <w:tcPr>
        <w:shd w:val="clear" w:color="auto" w:fill="004B8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band1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004B8D"/>
        <w:left w:val="single" w:sz="8" w:space="0" w:color="004B8D"/>
        <w:bottom w:val="single" w:sz="8" w:space="0" w:color="004B8D"/>
        <w:right w:val="single" w:sz="8" w:space="0" w:color="004B8D"/>
        <w:insideH w:val="single" w:sz="8" w:space="0" w:color="004B8D"/>
        <w:insideV w:val="single" w:sz="8" w:space="0" w:color="004B8D"/>
      </w:tblBorders>
    </w:tblPr>
    <w:tblStylePr w:type="fir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004B8D"/>
          <w:left w:val="single" w:sz="8" w:space="0" w:color="004B8D"/>
          <w:bottom w:val="single" w:sz="18" w:space="0" w:color="004B8D"/>
          <w:right w:val="single" w:sz="8" w:space="0" w:color="004B8D"/>
          <w:insideH w:val="nil"/>
          <w:insideV w:val="single" w:sz="8" w:space="0" w:color="004B8D"/>
        </w:tcBorders>
      </w:tcPr>
    </w:tblStylePr>
    <w:tblStylePr w:type="la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double" w:sz="6" w:space="0" w:color="004B8D"/>
          <w:left w:val="single" w:sz="8" w:space="0" w:color="004B8D"/>
          <w:bottom w:val="single" w:sz="8" w:space="0" w:color="004B8D"/>
          <w:right w:val="single" w:sz="8" w:space="0" w:color="004B8D"/>
          <w:insideH w:val="nil"/>
          <w:insideV w:val="single" w:sz="8" w:space="0" w:color="004B8D"/>
        </w:tcBorders>
      </w:tcPr>
    </w:tblStylePr>
    <w:tblStylePr w:type="firstCol">
      <w:rPr>
        <w:rFonts w:ascii="Cambria Math" w:eastAsia="Times New Roman" w:hAnsi="Cambria Math" w:cs="Times New Roman"/>
        <w:b/>
        <w:bCs/>
      </w:rPr>
    </w:tblStylePr>
    <w:tblStylePr w:type="lastCol"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band1Vert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  <w:shd w:val="clear" w:color="auto" w:fill="A3D4FF"/>
      </w:tcPr>
    </w:tblStylePr>
    <w:tblStylePr w:type="band1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  <w:insideV w:val="single" w:sz="8" w:space="0" w:color="004B8D"/>
        </w:tcBorders>
        <w:shd w:val="clear" w:color="auto" w:fill="A3D4FF"/>
      </w:tcPr>
    </w:tblStylePr>
    <w:tblStylePr w:type="band2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  <w:insideV w:val="single" w:sz="8" w:space="0" w:color="004B8D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rPr>
        <w:tblHeader/>
      </w:trPr>
      <w:tcPr>
        <w:tcBorders>
          <w:top w:val="single" w:sz="8" w:space="0" w:color="004B8D"/>
          <w:left w:val="single" w:sz="8" w:space="0" w:color="004B8D"/>
          <w:bottom w:val="single" w:sz="18" w:space="0" w:color="004B8D"/>
          <w:right w:val="single" w:sz="8" w:space="0" w:color="004B8D"/>
          <w:insideH w:val="nil"/>
          <w:insideV w:val="single" w:sz="8" w:space="0" w:color="004B8D"/>
        </w:tcBorders>
      </w:tcPr>
    </w:tblStylePr>
    <w:tblStylePr w:type="la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double" w:sz="6" w:space="0" w:color="004B8D"/>
          <w:left w:val="single" w:sz="8" w:space="0" w:color="004B8D"/>
          <w:bottom w:val="single" w:sz="8" w:space="0" w:color="004B8D"/>
          <w:right w:val="single" w:sz="8" w:space="0" w:color="004B8D"/>
          <w:insideH w:val="nil"/>
          <w:insideV w:val="single" w:sz="8" w:space="0" w:color="004B8D"/>
        </w:tcBorders>
      </w:tcPr>
    </w:tblStylePr>
    <w:tblStylePr w:type="firstCol">
      <w:rPr>
        <w:rFonts w:ascii="Cambria Math" w:eastAsia="Times New Roman" w:hAnsi="Cambria Math" w:cs="Times New Roman"/>
        <w:b/>
        <w:bCs/>
      </w:rPr>
    </w:tblStylePr>
    <w:tblStylePr w:type="lastCol"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</w:tcPr>
    </w:tblStylePr>
    <w:tblStylePr w:type="band1Vert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</w:tcBorders>
        <w:shd w:val="clear" w:color="auto" w:fill="A3D4FF"/>
      </w:tcPr>
    </w:tblStylePr>
    <w:tblStylePr w:type="band1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  <w:insideV w:val="single" w:sz="8" w:space="0" w:color="004B8D"/>
        </w:tcBorders>
        <w:shd w:val="clear" w:color="auto" w:fill="B1BCD8"/>
      </w:tcPr>
    </w:tblStylePr>
    <w:tblStylePr w:type="band2Horz">
      <w:tblPr/>
      <w:tcPr>
        <w:tcBorders>
          <w:top w:val="single" w:sz="8" w:space="0" w:color="004B8D"/>
          <w:left w:val="single" w:sz="8" w:space="0" w:color="004B8D"/>
          <w:bottom w:val="single" w:sz="8" w:space="0" w:color="004B8D"/>
          <w:right w:val="single" w:sz="8" w:space="0" w:color="004B8D"/>
          <w:insideV w:val="single" w:sz="8" w:space="0" w:color="004B8D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tblPr>
      <w:tblStyleRowBandSize w:val="1"/>
      <w:tblStyleColBandSize w:val="1"/>
      <w:tblBorders>
        <w:top w:val="single" w:sz="8" w:space="0" w:color="007BE9"/>
        <w:left w:val="single" w:sz="8" w:space="0" w:color="007BE9"/>
        <w:bottom w:val="single" w:sz="8" w:space="0" w:color="007BE9"/>
        <w:right w:val="single" w:sz="8" w:space="0" w:color="007BE9"/>
        <w:insideH w:val="single" w:sz="8" w:space="0" w:color="007BE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007BE9"/>
          <w:left w:val="single" w:sz="8" w:space="0" w:color="007BE9"/>
          <w:bottom w:val="single" w:sz="8" w:space="0" w:color="007BE9"/>
          <w:right w:val="single" w:sz="8" w:space="0" w:color="007BE9"/>
          <w:insideH w:val="nil"/>
          <w:insideV w:val="nil"/>
        </w:tcBorders>
        <w:shd w:val="clear" w:color="auto" w:fill="004B8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BE9"/>
          <w:left w:val="single" w:sz="8" w:space="0" w:color="007BE9"/>
          <w:bottom w:val="single" w:sz="8" w:space="0" w:color="007BE9"/>
          <w:right w:val="single" w:sz="8" w:space="0" w:color="007BE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4F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D4F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/>
      </w:rPr>
      <w:tblPr/>
      <w:trPr>
        <w:tblHeader/>
      </w:trPr>
      <w:tcPr>
        <w:tcBorders>
          <w:top w:val="single" w:sz="8" w:space="0" w:color="007BE9"/>
          <w:left w:val="single" w:sz="8" w:space="0" w:color="007BE9"/>
          <w:bottom w:val="single" w:sz="8" w:space="0" w:color="007BE9"/>
          <w:right w:val="single" w:sz="8" w:space="0" w:color="007BE9"/>
          <w:insideH w:val="nil"/>
          <w:insideV w:val="nil"/>
        </w:tcBorders>
        <w:shd w:val="clear" w:color="auto" w:fill="004B8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BE9"/>
          <w:left w:val="single" w:sz="8" w:space="0" w:color="007BE9"/>
          <w:bottom w:val="single" w:sz="8" w:space="0" w:color="007BE9"/>
          <w:right w:val="single" w:sz="8" w:space="0" w:color="007BE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4F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/>
      </w:tcPr>
    </w:tblStylePr>
    <w:tblStylePr w:type="band2Horz">
      <w:tblPr/>
      <w:tcPr>
        <w:tcBorders>
          <w:insideH w:val="nil"/>
          <w:insideV w:val="nil"/>
        </w:tcBorders>
        <w:shd w:val="clear" w:color="auto" w:fill="B1BCD8"/>
      </w:tcPr>
    </w:tblStylePr>
  </w:style>
  <w:style w:type="table" w:styleId="MediumList1-Accent1">
    <w:name w:val="Medium List 1 Accent 1"/>
    <w:basedOn w:val="TableNormal"/>
    <w:uiPriority w:val="65"/>
    <w:rsid w:val="001F68E9"/>
    <w:rPr>
      <w:color w:val="000000"/>
    </w:rPr>
    <w:tblPr>
      <w:tblStyleRowBandSize w:val="1"/>
      <w:tblStyleColBandSize w:val="1"/>
      <w:tblBorders>
        <w:top w:val="single" w:sz="8" w:space="0" w:color="004B8D"/>
        <w:bottom w:val="single" w:sz="8" w:space="0" w:color="004B8D"/>
      </w:tblBorders>
    </w:tblPr>
    <w:tblStylePr w:type="firstRow">
      <w:rPr>
        <w:rFonts w:ascii="Cambria Math" w:eastAsia="Times New Roman" w:hAnsi="Cambria Math" w:cs="Times New Roman"/>
      </w:rPr>
      <w:tblPr/>
      <w:tcPr>
        <w:tcBorders>
          <w:top w:val="nil"/>
          <w:bottom w:val="single" w:sz="8" w:space="0" w:color="004B8D"/>
        </w:tcBorders>
      </w:tcPr>
    </w:tblStylePr>
    <w:tblStylePr w:type="lastRow">
      <w:rPr>
        <w:b/>
        <w:bCs/>
        <w:color w:val="757477"/>
      </w:rPr>
      <w:tblPr/>
      <w:tcPr>
        <w:tcBorders>
          <w:top w:val="single" w:sz="8" w:space="0" w:color="004B8D"/>
          <w:bottom w:val="single" w:sz="8" w:space="0" w:color="004B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B8D"/>
          <w:bottom w:val="single" w:sz="8" w:space="0" w:color="004B8D"/>
        </w:tcBorders>
      </w:tcPr>
    </w:tblStylePr>
    <w:tblStylePr w:type="band1Vert">
      <w:tblPr/>
      <w:tcPr>
        <w:shd w:val="clear" w:color="auto" w:fill="A3D4FF"/>
      </w:tcPr>
    </w:tblStylePr>
    <w:tblStylePr w:type="band1Horz">
      <w:tblPr/>
      <w:tcPr>
        <w:shd w:val="clear" w:color="auto" w:fill="A3D4F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="Cambria Math" w:eastAsia="Times New Roman" w:hAnsi="Cambria Math" w:cs="Times New Roman"/>
      </w:rPr>
      <w:tblPr/>
      <w:trPr>
        <w:tblHeader/>
      </w:trPr>
      <w:tcPr>
        <w:tcBorders>
          <w:top w:val="nil"/>
          <w:bottom w:val="single" w:sz="8" w:space="0" w:color="004B8D"/>
        </w:tcBorders>
      </w:tcPr>
    </w:tblStylePr>
    <w:tblStylePr w:type="lastRow">
      <w:rPr>
        <w:b/>
        <w:bCs/>
        <w:color w:val="757477"/>
      </w:rPr>
      <w:tblPr/>
      <w:tcPr>
        <w:tcBorders>
          <w:top w:val="single" w:sz="8" w:space="0" w:color="004B8D"/>
          <w:bottom w:val="single" w:sz="8" w:space="0" w:color="004B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B8D"/>
          <w:bottom w:val="single" w:sz="8" w:space="0" w:color="004B8D"/>
        </w:tcBorders>
      </w:tcPr>
    </w:tblStylePr>
    <w:tblStylePr w:type="band1Vert">
      <w:tblPr/>
      <w:tcPr>
        <w:shd w:val="clear" w:color="auto" w:fill="A3D4FF"/>
      </w:tcPr>
    </w:tblStylePr>
    <w:tblStylePr w:type="band1Horz">
      <w:tblPr/>
      <w:tcPr>
        <w:shd w:val="clear" w:color="auto" w:fill="B1BCD8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004B8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4B8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B8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4B8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4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BCD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4B8D"/>
        <w:left w:val="single" w:sz="8" w:space="0" w:color="004B8D"/>
        <w:bottom w:val="single" w:sz="8" w:space="0" w:color="004B8D"/>
        <w:right w:val="single" w:sz="8" w:space="0" w:color="004B8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B8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4B8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B8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4B8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4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D4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743BE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link w:val="Header"/>
    <w:uiPriority w:val="99"/>
    <w:semiHidden/>
    <w:rsid w:val="00743BE0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rsid w:val="00E62270"/>
    <w:pPr>
      <w:tabs>
        <w:tab w:val="center" w:pos="4513"/>
        <w:tab w:val="right" w:pos="9026"/>
      </w:tabs>
      <w:spacing w:after="0"/>
      <w:ind w:right="227"/>
      <w:jc w:val="right"/>
    </w:pPr>
    <w:rPr>
      <w:b/>
      <w:color w:val="000000"/>
    </w:rPr>
  </w:style>
  <w:style w:type="character" w:customStyle="1" w:styleId="FooterChar">
    <w:name w:val="Footer Char"/>
    <w:link w:val="Footer"/>
    <w:uiPriority w:val="99"/>
    <w:rsid w:val="00E62270"/>
    <w:rPr>
      <w:rFonts w:ascii="Arial" w:hAnsi="Arial"/>
      <w:b/>
      <w:color w:val="000000"/>
      <w:sz w:val="24"/>
    </w:rPr>
  </w:style>
  <w:style w:type="paragraph" w:customStyle="1" w:styleId="Subtitle1">
    <w:name w:val="Subtitle 1"/>
    <w:basedOn w:val="Subheadlines"/>
    <w:uiPriority w:val="2"/>
    <w:rsid w:val="00A9145A"/>
    <w:rPr>
      <w:color w:val="005B38"/>
      <w:sz w:val="40"/>
      <w:szCs w:val="40"/>
    </w:rPr>
  </w:style>
  <w:style w:type="paragraph" w:customStyle="1" w:styleId="TEXT">
    <w:name w:val="TEXT"/>
    <w:basedOn w:val="Normal"/>
    <w:uiPriority w:val="99"/>
    <w:rsid w:val="0000010A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FollowedHyperlink">
    <w:name w:val="FollowedHyperlink"/>
    <w:uiPriority w:val="99"/>
    <w:semiHidden/>
    <w:rsid w:val="007846E2"/>
    <w:rPr>
      <w:color w:val="095489"/>
      <w:u w:val="single"/>
    </w:rPr>
  </w:style>
  <w:style w:type="character" w:styleId="CommentReference">
    <w:name w:val="annotation reference"/>
    <w:basedOn w:val="DefaultParagraphFont"/>
    <w:uiPriority w:val="99"/>
    <w:semiHidden/>
    <w:rsid w:val="003D3D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D3D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3DE2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D3D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DE2"/>
    <w:rPr>
      <w:rFonts w:ascii="Arial" w:hAnsi="Arial"/>
      <w:b/>
      <w:bCs/>
    </w:rPr>
  </w:style>
  <w:style w:type="character" w:styleId="PlaceholderText">
    <w:name w:val="Placeholder Text"/>
    <w:uiPriority w:val="99"/>
    <w:rsid w:val="00912555"/>
    <w:rPr>
      <w:color w:val="808080"/>
    </w:rPr>
  </w:style>
  <w:style w:type="paragraph" w:styleId="BodyText">
    <w:name w:val="Body Text"/>
    <w:basedOn w:val="Normal"/>
    <w:link w:val="BodyTextChar"/>
    <w:uiPriority w:val="99"/>
    <w:unhideWhenUsed/>
    <w:rsid w:val="00912555"/>
    <w:pPr>
      <w:spacing w:after="200" w:line="288" w:lineRule="auto"/>
    </w:pPr>
    <w:rPr>
      <w:rFonts w:eastAsiaTheme="minorHAnsi" w:cs="Arial"/>
      <w:color w:val="3C3C3C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912555"/>
    <w:rPr>
      <w:rFonts w:ascii="Arial" w:eastAsiaTheme="minorHAnsi" w:hAnsi="Arial" w:cs="Arial"/>
      <w:color w:val="3C3C3C"/>
      <w:sz w:val="24"/>
      <w:szCs w:val="24"/>
    </w:rPr>
  </w:style>
  <w:style w:type="paragraph" w:customStyle="1" w:styleId="TableText">
    <w:name w:val="Table Text"/>
    <w:basedOn w:val="Normal"/>
    <w:qFormat/>
    <w:rsid w:val="00912555"/>
    <w:pPr>
      <w:spacing w:before="100" w:after="100"/>
      <w:ind w:left="34"/>
    </w:pPr>
    <w:rPr>
      <w:rFonts w:eastAsiaTheme="minorHAnsi" w:cstheme="minorBidi"/>
      <w:color w:val="3C3C3C"/>
    </w:rPr>
  </w:style>
  <w:style w:type="table" w:customStyle="1" w:styleId="DLGCTable-Checklist">
    <w:name w:val="DLGC Table - Checklist"/>
    <w:basedOn w:val="TableNormal"/>
    <w:uiPriority w:val="99"/>
    <w:rsid w:val="00912555"/>
    <w:pPr>
      <w:spacing w:before="100" w:after="100"/>
      <w:ind w:left="170" w:right="170"/>
    </w:pPr>
    <w:rPr>
      <w:rFonts w:ascii="Arial" w:eastAsiaTheme="minorHAnsi" w:hAnsi="Arial" w:cstheme="minorBidi"/>
      <w:color w:val="3C3C3C"/>
      <w:sz w:val="24"/>
      <w:szCs w:val="22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</w:tblPr>
    <w:trPr>
      <w:tblHeader/>
    </w:trPr>
    <w:tcPr>
      <w:shd w:val="clear" w:color="auto" w:fill="E1F4FD"/>
    </w:tcPr>
    <w:tblStylePr w:type="firstRow">
      <w:pPr>
        <w:wordWrap/>
        <w:ind w:leftChars="0" w:left="170" w:rightChars="0" w:right="170"/>
      </w:pPr>
      <w:rPr>
        <w:b/>
      </w:rPr>
      <w:tblPr/>
      <w:trPr>
        <w:tblHeader/>
      </w:trPr>
    </w:tblStylePr>
  </w:style>
  <w:style w:type="table" w:customStyle="1" w:styleId="TableGrid1">
    <w:name w:val="Table Grid1"/>
    <w:basedOn w:val="TableNormal"/>
    <w:next w:val="TableGrid"/>
    <w:uiPriority w:val="39"/>
    <w:rsid w:val="00912555"/>
    <w:rPr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rsid w:val="0038266F"/>
    <w:rPr>
      <w:rFonts w:ascii="Arial" w:hAnsi="Arial"/>
      <w:sz w:val="24"/>
      <w:szCs w:val="22"/>
    </w:rPr>
  </w:style>
  <w:style w:type="paragraph" w:styleId="Title">
    <w:name w:val="Title"/>
    <w:basedOn w:val="Normal"/>
    <w:next w:val="Normal"/>
    <w:link w:val="TitleChar"/>
    <w:uiPriority w:val="3"/>
    <w:qFormat/>
    <w:rsid w:val="006C77C1"/>
    <w:pPr>
      <w:spacing w:after="120"/>
    </w:pPr>
    <w:rPr>
      <w:rFonts w:eastAsiaTheme="minorHAnsi"/>
      <w:color w:val="002856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3"/>
    <w:rsid w:val="006C77C1"/>
    <w:rPr>
      <w:rFonts w:ascii="Arial" w:eastAsiaTheme="minorHAnsi" w:hAnsi="Arial"/>
      <w:color w:val="002856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4"/>
    <w:qFormat/>
    <w:rsid w:val="006C77C1"/>
    <w:pPr>
      <w:spacing w:after="0"/>
    </w:pPr>
    <w:rPr>
      <w:rFonts w:eastAsiaTheme="minorHAnsi"/>
      <w:b/>
      <w:color w:val="2E5597"/>
      <w:sz w:val="26"/>
      <w:szCs w:val="20"/>
    </w:rPr>
  </w:style>
  <w:style w:type="character" w:customStyle="1" w:styleId="SubtitleChar">
    <w:name w:val="Subtitle Char"/>
    <w:basedOn w:val="DefaultParagraphFont"/>
    <w:link w:val="Subtitle"/>
    <w:uiPriority w:val="4"/>
    <w:rsid w:val="006C77C1"/>
    <w:rPr>
      <w:rFonts w:ascii="Arial" w:eastAsiaTheme="minorHAnsi" w:hAnsi="Arial"/>
      <w:b/>
      <w:color w:val="2E5597"/>
      <w:sz w:val="26"/>
    </w:rPr>
  </w:style>
  <w:style w:type="paragraph" w:customStyle="1" w:styleId="Bullet1">
    <w:name w:val="Bullet 1"/>
    <w:basedOn w:val="Normal"/>
    <w:link w:val="Bullet1Char"/>
    <w:autoRedefine/>
    <w:qFormat/>
    <w:rsid w:val="00994EEE"/>
    <w:pPr>
      <w:keepLines/>
      <w:numPr>
        <w:numId w:val="3"/>
      </w:numPr>
      <w:spacing w:after="120"/>
      <w:jc w:val="both"/>
    </w:pPr>
    <w:rPr>
      <w:rFonts w:eastAsia="Times New Roman"/>
      <w:sz w:val="23"/>
      <w:szCs w:val="24"/>
      <w:lang w:eastAsia="en-AU"/>
    </w:rPr>
  </w:style>
  <w:style w:type="character" w:customStyle="1" w:styleId="Bullet1Char">
    <w:name w:val="Bullet 1 Char"/>
    <w:link w:val="Bullet1"/>
    <w:locked/>
    <w:rsid w:val="00994EEE"/>
    <w:rPr>
      <w:rFonts w:ascii="Arial" w:eastAsia="Times New Roman" w:hAnsi="Arial"/>
      <w:sz w:val="23"/>
      <w:szCs w:val="24"/>
      <w:lang w:eastAsia="en-AU"/>
    </w:rPr>
  </w:style>
  <w:style w:type="paragraph" w:styleId="BodyTextIndent2">
    <w:name w:val="Body Text Indent 2"/>
    <w:basedOn w:val="Normal"/>
    <w:link w:val="BodyTextIndent2Char"/>
    <w:uiPriority w:val="99"/>
    <w:semiHidden/>
    <w:rsid w:val="00F551D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551D7"/>
    <w:rPr>
      <w:rFonts w:ascii="Arial" w:hAnsi="Arial"/>
      <w:sz w:val="24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8728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4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hc.wa.gov.au/media/3614/paid-participation-policy-consultation-completed-amended-policy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tatutoryreview@mhc.wa.gov.a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7F6762B12C9466A9DD40812877D7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B5A90-8B09-4298-858B-6477F113C8AB}"/>
      </w:docPartPr>
      <w:docPartBody>
        <w:p w:rsidR="00D0690A" w:rsidRDefault="00932CA2" w:rsidP="00932CA2">
          <w:r w:rsidRPr="00977D46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0FDD77A6C6154301ABA8D7B160507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33896-FA24-4B07-B8E7-8495BFB9C572}"/>
      </w:docPartPr>
      <w:docPartBody>
        <w:p w:rsidR="00D0690A" w:rsidRDefault="00932CA2" w:rsidP="00932CA2">
          <w:r w:rsidRPr="00977D46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54B78FDBEDD54D74BF833048E43CA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D685-6A51-42CB-BE3E-DA23CBD87BC7}"/>
      </w:docPartPr>
      <w:docPartBody>
        <w:p w:rsidR="00D0690A" w:rsidRDefault="00932CA2" w:rsidP="00932CA2">
          <w:r w:rsidRPr="00977D46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FB32850302CD42C19134AC0D47513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13138-58E4-4FB4-8AD3-3CB4777FE497}"/>
      </w:docPartPr>
      <w:docPartBody>
        <w:p w:rsidR="00D0690A" w:rsidRDefault="00932CA2" w:rsidP="00932CA2">
          <w:r w:rsidRPr="00977D46">
            <w:rPr>
              <w:rStyle w:val="PlaceholderText"/>
              <w:color w:val="auto"/>
            </w:rPr>
            <w:t>Click here to enter text.</w:t>
          </w:r>
        </w:p>
      </w:docPartBody>
    </w:docPart>
    <w:docPart>
      <w:docPartPr>
        <w:name w:val="855B9B5D59394C208F0217CCD13D9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A1E7E-F76C-48B1-BBEA-756DA37C7F00}"/>
      </w:docPartPr>
      <w:docPartBody>
        <w:p w:rsidR="00D0690A" w:rsidRDefault="00932CA2" w:rsidP="00932CA2">
          <w:r w:rsidRPr="00977D46">
            <w:rPr>
              <w:rStyle w:val="PlaceholderText"/>
            </w:rPr>
            <w:t>Click here to enter text.</w:t>
          </w:r>
        </w:p>
      </w:docPartBody>
    </w:docPart>
    <w:docPart>
      <w:docPartPr>
        <w:name w:val="0BAAEBB1C896423380102342B249C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C4353-220F-466B-BC4D-0E2CFB186B34}"/>
      </w:docPartPr>
      <w:docPartBody>
        <w:p w:rsidR="00D0690A" w:rsidRDefault="00932CA2" w:rsidP="00932CA2">
          <w:r w:rsidRPr="00977D46">
            <w:rPr>
              <w:rStyle w:val="PlaceholderText"/>
            </w:rPr>
            <w:t>Click here to enter text.</w:t>
          </w:r>
        </w:p>
      </w:docPartBody>
    </w:docPart>
    <w:docPart>
      <w:docPartPr>
        <w:name w:val="668DBCFA74544291B5D376143CB29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74BD3-8849-4078-B5F4-7AE0D4FD8114}"/>
      </w:docPartPr>
      <w:docPartBody>
        <w:p w:rsidR="001C679D" w:rsidRDefault="00EA262D" w:rsidP="00EA262D">
          <w:pPr>
            <w:pStyle w:val="668DBCFA74544291B5D376143CB293FF"/>
          </w:pPr>
          <w:r w:rsidRPr="00977D46">
            <w:rPr>
              <w:rStyle w:val="PlaceholderText"/>
              <w:color w:val="auto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Std">
    <w:altName w:val="Arial M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54A7"/>
    <w:rsid w:val="00054094"/>
    <w:rsid w:val="0009371E"/>
    <w:rsid w:val="0013428B"/>
    <w:rsid w:val="00135DB4"/>
    <w:rsid w:val="001C33C5"/>
    <w:rsid w:val="001C679D"/>
    <w:rsid w:val="002116D9"/>
    <w:rsid w:val="00283BD5"/>
    <w:rsid w:val="002A54A7"/>
    <w:rsid w:val="00325BA3"/>
    <w:rsid w:val="003911A7"/>
    <w:rsid w:val="00456B20"/>
    <w:rsid w:val="00484792"/>
    <w:rsid w:val="004D16A2"/>
    <w:rsid w:val="005772C3"/>
    <w:rsid w:val="006D01A5"/>
    <w:rsid w:val="00790797"/>
    <w:rsid w:val="007A7BE0"/>
    <w:rsid w:val="009108A0"/>
    <w:rsid w:val="00932CA2"/>
    <w:rsid w:val="009E3EBB"/>
    <w:rsid w:val="00AF486E"/>
    <w:rsid w:val="00BA6984"/>
    <w:rsid w:val="00BB7AE7"/>
    <w:rsid w:val="00BF647C"/>
    <w:rsid w:val="00C05CFB"/>
    <w:rsid w:val="00C105AA"/>
    <w:rsid w:val="00C25493"/>
    <w:rsid w:val="00C41EDD"/>
    <w:rsid w:val="00C42043"/>
    <w:rsid w:val="00CA4BC3"/>
    <w:rsid w:val="00D03CB0"/>
    <w:rsid w:val="00D0690A"/>
    <w:rsid w:val="00D1783C"/>
    <w:rsid w:val="00DE56C4"/>
    <w:rsid w:val="00E61F5C"/>
    <w:rsid w:val="00EA262D"/>
    <w:rsid w:val="00ED5C23"/>
    <w:rsid w:val="00ED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rsid w:val="00EA262D"/>
    <w:rPr>
      <w:color w:val="808080"/>
    </w:rPr>
  </w:style>
  <w:style w:type="paragraph" w:customStyle="1" w:styleId="ED0DB7F6AF104C30B898C84C6E4F3A8C">
    <w:name w:val="ED0DB7F6AF104C30B898C84C6E4F3A8C"/>
    <w:rsid w:val="001C33C5"/>
    <w:pPr>
      <w:spacing w:after="160" w:line="259" w:lineRule="auto"/>
    </w:pPr>
  </w:style>
  <w:style w:type="paragraph" w:customStyle="1" w:styleId="C7F6762B12C9466A9DD40812877D7EFC7">
    <w:name w:val="C7F6762B12C9466A9DD40812877D7EFC7"/>
    <w:rsid w:val="00932CA2"/>
    <w:pPr>
      <w:spacing w:before="100" w:after="100" w:line="240" w:lineRule="auto"/>
      <w:ind w:left="34"/>
    </w:pPr>
    <w:rPr>
      <w:rFonts w:ascii="Arial" w:eastAsiaTheme="minorHAnsi" w:hAnsi="Arial"/>
      <w:color w:val="3C3C3C"/>
      <w:sz w:val="24"/>
      <w:lang w:eastAsia="en-US"/>
    </w:rPr>
  </w:style>
  <w:style w:type="paragraph" w:customStyle="1" w:styleId="0FDD77A6C6154301ABA8D7B1605071657">
    <w:name w:val="0FDD77A6C6154301ABA8D7B1605071657"/>
    <w:rsid w:val="00932CA2"/>
    <w:pPr>
      <w:spacing w:before="100" w:after="100" w:line="240" w:lineRule="auto"/>
      <w:ind w:left="34"/>
    </w:pPr>
    <w:rPr>
      <w:rFonts w:ascii="Arial" w:eastAsiaTheme="minorHAnsi" w:hAnsi="Arial"/>
      <w:color w:val="3C3C3C"/>
      <w:sz w:val="24"/>
      <w:lang w:eastAsia="en-US"/>
    </w:rPr>
  </w:style>
  <w:style w:type="paragraph" w:customStyle="1" w:styleId="54B78FDBEDD54D74BF833048E43CA7227">
    <w:name w:val="54B78FDBEDD54D74BF833048E43CA7227"/>
    <w:rsid w:val="00932CA2"/>
    <w:pPr>
      <w:spacing w:before="100" w:after="100" w:line="240" w:lineRule="auto"/>
      <w:ind w:left="34"/>
    </w:pPr>
    <w:rPr>
      <w:rFonts w:ascii="Arial" w:eastAsiaTheme="minorHAnsi" w:hAnsi="Arial"/>
      <w:color w:val="3C3C3C"/>
      <w:sz w:val="24"/>
      <w:lang w:eastAsia="en-US"/>
    </w:rPr>
  </w:style>
  <w:style w:type="paragraph" w:customStyle="1" w:styleId="855B9B5D59394C208F0217CCD13D9D047">
    <w:name w:val="855B9B5D59394C208F0217CCD13D9D047"/>
    <w:rsid w:val="00932CA2"/>
    <w:pPr>
      <w:spacing w:after="170" w:line="240" w:lineRule="auto"/>
    </w:pPr>
    <w:rPr>
      <w:rFonts w:ascii="Arial" w:eastAsia="Calibri" w:hAnsi="Arial" w:cs="Times New Roman"/>
      <w:sz w:val="24"/>
      <w:lang w:eastAsia="en-US"/>
    </w:rPr>
  </w:style>
  <w:style w:type="paragraph" w:customStyle="1" w:styleId="0BAAEBB1C896423380102342B249C8327">
    <w:name w:val="0BAAEBB1C896423380102342B249C8327"/>
    <w:rsid w:val="00932CA2"/>
    <w:pPr>
      <w:spacing w:after="170" w:line="240" w:lineRule="auto"/>
    </w:pPr>
    <w:rPr>
      <w:rFonts w:ascii="Arial" w:eastAsia="Calibri" w:hAnsi="Arial" w:cs="Times New Roman"/>
      <w:sz w:val="24"/>
      <w:lang w:eastAsia="en-US"/>
    </w:rPr>
  </w:style>
  <w:style w:type="paragraph" w:customStyle="1" w:styleId="FB32850302CD42C19134AC0D475131267">
    <w:name w:val="FB32850302CD42C19134AC0D475131267"/>
    <w:rsid w:val="00932CA2"/>
    <w:pPr>
      <w:spacing w:before="100" w:after="100" w:line="240" w:lineRule="auto"/>
      <w:ind w:left="34"/>
    </w:pPr>
    <w:rPr>
      <w:rFonts w:ascii="Arial" w:eastAsiaTheme="minorHAnsi" w:hAnsi="Arial"/>
      <w:color w:val="3C3C3C"/>
      <w:sz w:val="24"/>
      <w:lang w:eastAsia="en-US"/>
    </w:rPr>
  </w:style>
  <w:style w:type="paragraph" w:customStyle="1" w:styleId="668DBCFA74544291B5D376143CB293FF">
    <w:name w:val="668DBCFA74544291B5D376143CB293FF"/>
    <w:rsid w:val="00EA262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9C68836C26D540B4609A2C5A708265" ma:contentTypeVersion="9" ma:contentTypeDescription="Create a new document." ma:contentTypeScope="" ma:versionID="5b1f0afc757db8a6f280849d17c4dc1f">
  <xsd:schema xmlns:xsd="http://www.w3.org/2001/XMLSchema" xmlns:xs="http://www.w3.org/2001/XMLSchema" xmlns:p="http://schemas.microsoft.com/office/2006/metadata/properties" xmlns:ns3="d58b802c-ad92-44af-95e2-50b857fb65ed" targetNamespace="http://schemas.microsoft.com/office/2006/metadata/properties" ma:root="true" ma:fieldsID="8e274d6a9491e5d01cc8ce75c0a266fe" ns3:_="">
    <xsd:import namespace="d58b802c-ad92-44af-95e2-50b857fb65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b802c-ad92-44af-95e2-50b857fb65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9D0FA-61B2-4851-BB5A-FA91DDE77D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8b802c-ad92-44af-95e2-50b857fb65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6AE855-A83A-4CF1-AACF-44ED23870E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24A578-8394-40AC-8AA2-E1475B9CC8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7D4E96-63ED-4978-80C8-54C824CBA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6</Pages>
  <Words>1331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DoH Multi-page Template</vt:lpstr>
    </vt:vector>
  </TitlesOfParts>
  <Company>WA Health</Company>
  <LinksUpToDate>false</LinksUpToDate>
  <CharactersWithSpaces>8901</CharactersWithSpaces>
  <SharedDoc>false</SharedDoc>
  <HyperlinkBase/>
  <HLinks>
    <vt:vector size="24" baseType="variant">
      <vt:variant>
        <vt:i4>4587612</vt:i4>
      </vt:variant>
      <vt:variant>
        <vt:i4>15</vt:i4>
      </vt:variant>
      <vt:variant>
        <vt:i4>0</vt:i4>
      </vt:variant>
      <vt:variant>
        <vt:i4>5</vt:i4>
      </vt:variant>
      <vt:variant>
        <vt:lpwstr>http://www.health.wa.gov.au/</vt:lpwstr>
      </vt:variant>
      <vt:variant>
        <vt:lpwstr/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_Toc412470233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_Toc412470232</vt:lpwstr>
      </vt:variant>
      <vt:variant>
        <vt:i4>4587612</vt:i4>
      </vt:variant>
      <vt:variant>
        <vt:i4>6380</vt:i4>
      </vt:variant>
      <vt:variant>
        <vt:i4>1025</vt:i4>
      </vt:variant>
      <vt:variant>
        <vt:i4>4</vt:i4>
      </vt:variant>
      <vt:variant>
        <vt:lpwstr>http://www.health.wa.gov.au/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 Multi-page Template</dc:title>
  <dc:subject>Word Template</dc:subject>
  <dc:creator>Deptartment of Health</dc:creator>
  <cp:keywords>template, report, style guide,</cp:keywords>
  <cp:lastModifiedBy>Atkinson, Lauren</cp:lastModifiedBy>
  <cp:revision>482</cp:revision>
  <cp:lastPrinted>2018-02-08T04:03:00Z</cp:lastPrinted>
  <dcterms:created xsi:type="dcterms:W3CDTF">2021-06-04T04:02:00Z</dcterms:created>
  <dcterms:modified xsi:type="dcterms:W3CDTF">2021-08-09T01:39:00Z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0x0101003D9C68836C26D540B4609A2C5A708265</vt:lpwstr>
  </property>
</Properties>
</file>